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BF4D3A" w14:textId="77777777" w:rsidR="00CF1877" w:rsidRDefault="00CF1877">
      <w:pPr>
        <w:spacing w:after="0" w:line="240" w:lineRule="auto"/>
        <w:rPr>
          <w:rFonts w:ascii="方正小标宋简体" w:eastAsia="方正小标宋简体" w:hAnsi="方正小标宋简体"/>
          <w:sz w:val="32"/>
        </w:rPr>
      </w:pPr>
    </w:p>
    <w:tbl>
      <w:tblPr>
        <w:tblStyle w:val="ae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0"/>
        <w:gridCol w:w="1420"/>
        <w:gridCol w:w="1420"/>
        <w:gridCol w:w="1420"/>
        <w:gridCol w:w="1420"/>
        <w:gridCol w:w="1420"/>
      </w:tblGrid>
      <w:tr w:rsidR="00CF1877" w14:paraId="6139FD63" w14:textId="77777777">
        <w:trPr>
          <w:trHeight w:val="1234"/>
          <w:jc w:val="center"/>
        </w:trPr>
        <w:tc>
          <w:tcPr>
            <w:tcW w:w="8520" w:type="dxa"/>
            <w:gridSpan w:val="6"/>
            <w:tcBorders>
              <w:bottom w:val="single" w:sz="4" w:space="0" w:color="000000"/>
              <w:tl2br w:val="nil"/>
              <w:tr2bl w:val="nil"/>
            </w:tcBorders>
            <w:vAlign w:val="center"/>
          </w:tcPr>
          <w:p w14:paraId="5502A327" w14:textId="17538583" w:rsidR="00CF1877" w:rsidRDefault="00FC33DA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2026</w:t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年泉州市小学</w:t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“</w:t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教坛新秀</w:t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”</w:t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评选活动成绩</w:t>
            </w:r>
            <w:r>
              <w:rPr>
                <w:lang w:eastAsia="zh-CN"/>
              </w:rPr>
              <w:br/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课堂教学（片段教学）</w:t>
            </w:r>
          </w:p>
        </w:tc>
      </w:tr>
      <w:tr w:rsidR="00CF1877" w14:paraId="463FA3A7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8BAA03A" w14:textId="77777777" w:rsidR="00CF1877" w:rsidRDefault="00FC33DA">
            <w:pPr>
              <w:spacing w:after="0" w:line="240" w:lineRule="auto"/>
              <w:jc w:val="center"/>
            </w:pPr>
            <w:proofErr w:type="spellStart"/>
            <w:r>
              <w:rPr>
                <w:rFonts w:ascii="黑体" w:eastAsia="黑体" w:hAnsi="黑体"/>
              </w:rPr>
              <w:t>抽签号</w:t>
            </w:r>
            <w:proofErr w:type="spellEnd"/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AA17BB4" w14:textId="77777777" w:rsidR="00CF1877" w:rsidRDefault="00FC33DA">
            <w:pPr>
              <w:spacing w:after="0" w:line="240" w:lineRule="auto"/>
              <w:jc w:val="center"/>
            </w:pPr>
            <w:proofErr w:type="spellStart"/>
            <w:r>
              <w:rPr>
                <w:rFonts w:ascii="黑体" w:eastAsia="黑体" w:hAnsi="黑体"/>
              </w:rPr>
              <w:t>分数</w:t>
            </w:r>
            <w:proofErr w:type="spellEnd"/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0138FCB" w14:textId="77777777" w:rsidR="00CF1877" w:rsidRDefault="00FC33DA">
            <w:pPr>
              <w:spacing w:after="0" w:line="240" w:lineRule="auto"/>
              <w:jc w:val="center"/>
            </w:pPr>
            <w:proofErr w:type="spellStart"/>
            <w:r>
              <w:rPr>
                <w:rFonts w:ascii="黑体" w:eastAsia="黑体" w:hAnsi="黑体"/>
              </w:rPr>
              <w:t>抽签号</w:t>
            </w:r>
            <w:proofErr w:type="spellEnd"/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9802BB3" w14:textId="77777777" w:rsidR="00CF1877" w:rsidRDefault="00FC33DA">
            <w:pPr>
              <w:spacing w:after="0" w:line="240" w:lineRule="auto"/>
              <w:jc w:val="center"/>
            </w:pPr>
            <w:proofErr w:type="spellStart"/>
            <w:r>
              <w:rPr>
                <w:rFonts w:ascii="黑体" w:eastAsia="黑体" w:hAnsi="黑体"/>
              </w:rPr>
              <w:t>分数</w:t>
            </w:r>
            <w:proofErr w:type="spellEnd"/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5193A69" w14:textId="77777777" w:rsidR="00CF1877" w:rsidRDefault="00FC33DA">
            <w:pPr>
              <w:spacing w:after="0" w:line="240" w:lineRule="auto"/>
              <w:jc w:val="center"/>
            </w:pPr>
            <w:proofErr w:type="spellStart"/>
            <w:r>
              <w:rPr>
                <w:rFonts w:ascii="黑体" w:eastAsia="黑体" w:hAnsi="黑体"/>
              </w:rPr>
              <w:t>抽签号</w:t>
            </w:r>
            <w:proofErr w:type="spellEnd"/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3E29375" w14:textId="77777777" w:rsidR="00CF1877" w:rsidRDefault="00FC33DA">
            <w:pPr>
              <w:spacing w:after="0" w:line="240" w:lineRule="auto"/>
              <w:jc w:val="center"/>
            </w:pPr>
            <w:proofErr w:type="spellStart"/>
            <w:r>
              <w:rPr>
                <w:rFonts w:ascii="黑体" w:eastAsia="黑体" w:hAnsi="黑体"/>
              </w:rPr>
              <w:t>分数</w:t>
            </w:r>
            <w:proofErr w:type="spellEnd"/>
          </w:p>
        </w:tc>
      </w:tr>
      <w:tr w:rsidR="00CF1877" w14:paraId="1481154E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27627B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9DD8BF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32.74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34F545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562ECF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38.23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F28858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097A42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37.00</w:t>
            </w:r>
          </w:p>
        </w:tc>
      </w:tr>
      <w:tr w:rsidR="00CF1877" w14:paraId="2A58798E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71B207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6B9218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37.63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74785D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DE66E7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37.19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C295BA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9AE9A0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37.39</w:t>
            </w:r>
          </w:p>
        </w:tc>
      </w:tr>
      <w:tr w:rsidR="00CF1877" w14:paraId="5F2DF4D2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F3C031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C4F86A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32.96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1ECE9A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8CCFF6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40.06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B6F6BA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C8115C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36.66</w:t>
            </w:r>
          </w:p>
        </w:tc>
      </w:tr>
      <w:tr w:rsidR="00CF1877" w14:paraId="521AA81F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116019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447EDE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39.56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67D730F" w14:textId="77777777" w:rsidR="00CF1877" w:rsidRDefault="00FC33DA">
            <w:pPr>
              <w:spacing w:after="0" w:line="240" w:lineRule="auto"/>
              <w:jc w:val="center"/>
              <w:rPr>
                <w:rFonts w:eastAsia="宋体"/>
                <w:lang w:eastAsia="zh-CN"/>
              </w:rPr>
            </w:pPr>
            <w:r>
              <w:rPr>
                <w:rFonts w:eastAsia="宋体" w:hint="eastAsia"/>
                <w:lang w:eastAsia="zh-CN"/>
              </w:rPr>
              <w:t>25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5B3CCB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弃</w:t>
            </w:r>
            <w:r>
              <w:rPr>
                <w:rFonts w:eastAsia="宋体" w:hint="eastAsia"/>
                <w:lang w:eastAsia="zh-CN"/>
              </w:rPr>
              <w:t>赛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DC20A4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812538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38.43</w:t>
            </w:r>
          </w:p>
        </w:tc>
      </w:tr>
      <w:tr w:rsidR="00CF1877" w14:paraId="6BE6C895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3B09DC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9A2BAE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34.03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2EA272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BED1C8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39.55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26CF9B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47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9B550B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39.52</w:t>
            </w:r>
          </w:p>
        </w:tc>
      </w:tr>
      <w:tr w:rsidR="00CF1877" w14:paraId="003FEEC7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FA9F43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60BA89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37.22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84FA04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27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1C5254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41.61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332F77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48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54B992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39.81</w:t>
            </w:r>
          </w:p>
        </w:tc>
      </w:tr>
      <w:tr w:rsidR="00CF1877" w14:paraId="2FC58C3F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FB7E7D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7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D45E8A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36.91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DFAB30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28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5B29FA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39.42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0A4C06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49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B75583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37.74</w:t>
            </w:r>
          </w:p>
        </w:tc>
      </w:tr>
      <w:tr w:rsidR="00CF1877" w14:paraId="0F90E269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8A2200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8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EB4AAC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38.30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40776A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D5F6B2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39.15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09FE2B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50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0C924A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38.95</w:t>
            </w:r>
          </w:p>
        </w:tc>
      </w:tr>
      <w:tr w:rsidR="00CF1877" w14:paraId="593DCCF2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44A81C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9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96207F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38.07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0D7C41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08AF69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34.56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E22838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51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D1BA96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38.48</w:t>
            </w:r>
          </w:p>
        </w:tc>
      </w:tr>
      <w:tr w:rsidR="00CF1877" w14:paraId="09BD8AEC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2EC508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EDA4B7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38.98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78E212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29B620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40.81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E0BDC7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52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8149C5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39.96</w:t>
            </w:r>
          </w:p>
        </w:tc>
      </w:tr>
      <w:tr w:rsidR="00CF1877" w14:paraId="73EE7A20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7873BC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A0C218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35.34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E6FC7C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15122C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36.66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0AFBFD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53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15FD15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41.36</w:t>
            </w:r>
          </w:p>
        </w:tc>
      </w:tr>
      <w:tr w:rsidR="00CF1877" w14:paraId="42633D0C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ED00C1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E6BDE7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37.18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B4333F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C2E047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37.11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C6E32C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54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A9FE00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37.76</w:t>
            </w:r>
          </w:p>
        </w:tc>
      </w:tr>
      <w:tr w:rsidR="00CF1877" w14:paraId="1D486AD6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429C58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18BD9E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33.54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D32871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675955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38.59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7EDEB2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55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D63809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35.77</w:t>
            </w:r>
          </w:p>
        </w:tc>
      </w:tr>
      <w:tr w:rsidR="00CF1877" w14:paraId="340F2E8B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E3748B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9ED7E6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39.43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71815C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209637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38.46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D3AA29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56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D7BDE6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38.25</w:t>
            </w:r>
          </w:p>
        </w:tc>
      </w:tr>
      <w:tr w:rsidR="00CF1877" w14:paraId="09DD3F7E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579554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AC942E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36.23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618AE5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BE6688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35.40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144B9D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57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499584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39.11</w:t>
            </w:r>
          </w:p>
        </w:tc>
      </w:tr>
      <w:tr w:rsidR="00CF1877" w14:paraId="5B489089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7D97D2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DA1D88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35.41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4FC1A0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37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67EF20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40.17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F17E9E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58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376452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39.24</w:t>
            </w:r>
          </w:p>
        </w:tc>
      </w:tr>
      <w:tr w:rsidR="00CF1877" w14:paraId="13F6A2A5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9DDB2A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17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91BBD8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35.37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842F6D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38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C03F67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39.69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F13DA3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59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7A79B1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38.66</w:t>
            </w:r>
          </w:p>
        </w:tc>
      </w:tr>
      <w:tr w:rsidR="00CF1877" w14:paraId="54E90B61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7CA582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18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8A3A8B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37.80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98BDC9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39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599F5C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39.52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E76AF3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60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A2D3F7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36.99</w:t>
            </w:r>
          </w:p>
        </w:tc>
      </w:tr>
      <w:tr w:rsidR="00CF1877" w14:paraId="388C6168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B665CD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19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10433F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35.28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94B5E3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B6AD7D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39.26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CE8691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61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B13901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38.38</w:t>
            </w:r>
          </w:p>
        </w:tc>
      </w:tr>
      <w:tr w:rsidR="00CF1877" w14:paraId="4BA76BA9" w14:textId="77777777">
        <w:trPr>
          <w:trHeight w:val="522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C81A78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504AA3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38.07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F03584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E5F44A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37.95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7D9D45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62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AB422C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39.83</w:t>
            </w:r>
          </w:p>
        </w:tc>
      </w:tr>
      <w:tr w:rsidR="00CF1877" w14:paraId="6BCCC333" w14:textId="77777777">
        <w:trPr>
          <w:trHeight w:val="539"/>
          <w:jc w:val="center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0DA08C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78FF16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38.88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82D6D0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1BBEF8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39.60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1E09C9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63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0E3BCB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37.34</w:t>
            </w:r>
          </w:p>
        </w:tc>
      </w:tr>
    </w:tbl>
    <w:p w14:paraId="2969773C" w14:textId="77777777" w:rsidR="00CF1877" w:rsidRDefault="00CF1877"/>
    <w:p w14:paraId="4E100E70" w14:textId="77777777" w:rsidR="00CF1877" w:rsidRDefault="00CF1877"/>
    <w:tbl>
      <w:tblPr>
        <w:tblStyle w:val="a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  <w:gridCol w:w="1440"/>
      </w:tblGrid>
      <w:tr w:rsidR="00CF1877" w14:paraId="756B5BF9" w14:textId="77777777">
        <w:trPr>
          <w:trHeight w:val="1150"/>
          <w:jc w:val="center"/>
        </w:trPr>
        <w:tc>
          <w:tcPr>
            <w:tcW w:w="8640" w:type="dxa"/>
            <w:gridSpan w:val="6"/>
            <w:tcBorders>
              <w:bottom w:val="single" w:sz="4" w:space="0" w:color="000000"/>
            </w:tcBorders>
          </w:tcPr>
          <w:p w14:paraId="5906D021" w14:textId="7A86656F" w:rsidR="00CF1877" w:rsidRDefault="00FC33DA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2026</w:t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年泉州市小学</w:t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“</w:t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教坛新秀</w:t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”</w:t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评选活动成绩</w:t>
            </w:r>
            <w:r>
              <w:rPr>
                <w:lang w:eastAsia="zh-CN"/>
              </w:rPr>
              <w:br/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课堂教学</w:t>
            </w:r>
            <w:bookmarkStart w:id="0" w:name="_GoBack"/>
            <w:bookmarkEnd w:id="0"/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（片段教学）</w:t>
            </w:r>
          </w:p>
        </w:tc>
      </w:tr>
      <w:tr w:rsidR="00CF1877" w14:paraId="1134871C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4656E" w14:textId="77777777" w:rsidR="00CF1877" w:rsidRDefault="00FC33DA">
            <w:pPr>
              <w:spacing w:after="0" w:line="240" w:lineRule="auto"/>
              <w:jc w:val="center"/>
            </w:pPr>
            <w:proofErr w:type="spellStart"/>
            <w:r>
              <w:rPr>
                <w:rFonts w:ascii="黑体" w:eastAsia="黑体" w:hAnsi="黑体"/>
              </w:rPr>
              <w:t>抽签号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3FE1C" w14:textId="77777777" w:rsidR="00CF1877" w:rsidRDefault="00FC33DA">
            <w:pPr>
              <w:spacing w:after="0" w:line="240" w:lineRule="auto"/>
              <w:jc w:val="center"/>
            </w:pPr>
            <w:proofErr w:type="spellStart"/>
            <w:r>
              <w:rPr>
                <w:rFonts w:ascii="黑体" w:eastAsia="黑体" w:hAnsi="黑体"/>
              </w:rPr>
              <w:t>分数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84726" w14:textId="77777777" w:rsidR="00CF1877" w:rsidRDefault="00FC33DA">
            <w:pPr>
              <w:spacing w:after="0" w:line="240" w:lineRule="auto"/>
              <w:jc w:val="center"/>
            </w:pPr>
            <w:proofErr w:type="spellStart"/>
            <w:r>
              <w:rPr>
                <w:rFonts w:ascii="黑体" w:eastAsia="黑体" w:hAnsi="黑体"/>
              </w:rPr>
              <w:t>抽签号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E4185" w14:textId="77777777" w:rsidR="00CF1877" w:rsidRDefault="00FC33DA">
            <w:pPr>
              <w:spacing w:after="0" w:line="240" w:lineRule="auto"/>
              <w:jc w:val="center"/>
            </w:pPr>
            <w:proofErr w:type="spellStart"/>
            <w:r>
              <w:rPr>
                <w:rFonts w:ascii="黑体" w:eastAsia="黑体" w:hAnsi="黑体"/>
              </w:rPr>
              <w:t>分数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42E15" w14:textId="77777777" w:rsidR="00CF1877" w:rsidRDefault="00FC33DA">
            <w:pPr>
              <w:spacing w:after="0" w:line="240" w:lineRule="auto"/>
              <w:jc w:val="center"/>
            </w:pPr>
            <w:proofErr w:type="spellStart"/>
            <w:r>
              <w:rPr>
                <w:rFonts w:ascii="黑体" w:eastAsia="黑体" w:hAnsi="黑体"/>
              </w:rPr>
              <w:t>抽签号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8C041" w14:textId="77777777" w:rsidR="00CF1877" w:rsidRDefault="00FC33DA">
            <w:pPr>
              <w:spacing w:after="0" w:line="240" w:lineRule="auto"/>
              <w:jc w:val="center"/>
            </w:pPr>
            <w:proofErr w:type="spellStart"/>
            <w:r>
              <w:rPr>
                <w:rFonts w:ascii="黑体" w:eastAsia="黑体" w:hAnsi="黑体"/>
              </w:rPr>
              <w:t>分数</w:t>
            </w:r>
            <w:proofErr w:type="spellEnd"/>
          </w:p>
        </w:tc>
      </w:tr>
      <w:tr w:rsidR="00CF1877" w14:paraId="318AD160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FFCA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64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BCD4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38.83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F3BB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85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2BF5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37.53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40B2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106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BE19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39.54</w:t>
            </w:r>
          </w:p>
        </w:tc>
      </w:tr>
      <w:tr w:rsidR="00CF1877" w14:paraId="2799EA13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F101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65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90F6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35.27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FF1F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86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1DED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37.98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E460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107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2552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38.75</w:t>
            </w:r>
          </w:p>
        </w:tc>
      </w:tr>
      <w:tr w:rsidR="00CF1877" w14:paraId="060DC338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AF1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66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C186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38.76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0B64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87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CB41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35.64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6372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108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E36E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40.42</w:t>
            </w:r>
          </w:p>
        </w:tc>
      </w:tr>
      <w:tr w:rsidR="00CF1877" w14:paraId="15F061D2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6F9E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67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E2CD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33.75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A519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88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853C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40.32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328A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109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A5D7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39.04</w:t>
            </w:r>
          </w:p>
        </w:tc>
      </w:tr>
      <w:tr w:rsidR="00CF1877" w14:paraId="3187F6B9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5629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68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5437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38.61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A97B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89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BB6C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40.59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0B67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110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4742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37.08</w:t>
            </w:r>
          </w:p>
        </w:tc>
      </w:tr>
      <w:tr w:rsidR="00CF1877" w14:paraId="34BB6AB9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0DDC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69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96C4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39.32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B5D6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90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ACCB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36.32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CB7A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111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EC22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39.06</w:t>
            </w:r>
          </w:p>
        </w:tc>
      </w:tr>
      <w:tr w:rsidR="00CF1877" w14:paraId="2D1FC835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A0E2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70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DCAE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39.28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EE15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91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8322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38.57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9EB8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112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E35B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39.21</w:t>
            </w:r>
          </w:p>
        </w:tc>
      </w:tr>
      <w:tr w:rsidR="00CF1877" w14:paraId="7E4F8C8A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0767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71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D8B9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36.03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03FC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92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C543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41.22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6C8E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113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5E50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39.74</w:t>
            </w:r>
          </w:p>
        </w:tc>
      </w:tr>
      <w:tr w:rsidR="00CF1877" w14:paraId="2813B1E5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F776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72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507A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38.00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486C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93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4A2E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37.35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AE49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114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153A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39.62</w:t>
            </w:r>
          </w:p>
        </w:tc>
      </w:tr>
      <w:tr w:rsidR="00CF1877" w14:paraId="570EF435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C71D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73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7075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41.92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05E3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94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BD2E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36.00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7B19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115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5432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33.92</w:t>
            </w:r>
          </w:p>
        </w:tc>
      </w:tr>
      <w:tr w:rsidR="00CF1877" w14:paraId="78A97827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B6D7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74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2803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36.37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E651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95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A42A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38.52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D071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116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6F81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37.91</w:t>
            </w:r>
          </w:p>
        </w:tc>
      </w:tr>
      <w:tr w:rsidR="00CF1877" w14:paraId="6106E367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367A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75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D4D4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40.52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9CF0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96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7B7D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40.95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3FEB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117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0270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39.03</w:t>
            </w:r>
          </w:p>
        </w:tc>
      </w:tr>
      <w:tr w:rsidR="00CF1877" w14:paraId="649B9815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EE3E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76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AB81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32.53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51EA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97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5AD6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40.23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A463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118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4D1A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32.82</w:t>
            </w:r>
          </w:p>
        </w:tc>
      </w:tr>
      <w:tr w:rsidR="00CF1877" w14:paraId="337A88E6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6421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77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2F5E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39.26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06E9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98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E8DB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40.57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0561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119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28BD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40.03</w:t>
            </w:r>
          </w:p>
        </w:tc>
      </w:tr>
      <w:tr w:rsidR="00CF1877" w14:paraId="32A6319D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2AD5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78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05E2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39.32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A15D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99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531C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39.15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444A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120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9FFC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36.40</w:t>
            </w:r>
          </w:p>
        </w:tc>
      </w:tr>
      <w:tr w:rsidR="00CF1877" w14:paraId="2881996E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A100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79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6AF8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37.24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8514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2704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37.57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A0DD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121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2A85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40.39</w:t>
            </w:r>
          </w:p>
        </w:tc>
      </w:tr>
      <w:tr w:rsidR="00CF1877" w14:paraId="4AF2C39C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7D9C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80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B098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40.23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85BA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101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0DBB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39.11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A420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122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460C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39.30</w:t>
            </w:r>
          </w:p>
        </w:tc>
      </w:tr>
      <w:tr w:rsidR="00CF1877" w14:paraId="6A8A2388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70C6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81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4290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42.93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7E32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102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29D5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38.57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C1A8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123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399A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37.79</w:t>
            </w:r>
          </w:p>
        </w:tc>
      </w:tr>
      <w:tr w:rsidR="00CF1877" w14:paraId="0DD85F17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21B6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82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1458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31.77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6594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103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D2E2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37.77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04AC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124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1D8D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37.68</w:t>
            </w:r>
          </w:p>
        </w:tc>
      </w:tr>
      <w:tr w:rsidR="00CF1877" w14:paraId="41853622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4A49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83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9EC6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39.51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FC95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104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C143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39.42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FE3A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125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CA86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37.94</w:t>
            </w:r>
          </w:p>
        </w:tc>
      </w:tr>
      <w:tr w:rsidR="00CF1877" w14:paraId="67DD6FCF" w14:textId="77777777">
        <w:trPr>
          <w:trHeight w:val="522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A918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84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E372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40.91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6626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105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8F83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38.50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6E259" w14:textId="77777777" w:rsidR="00CF1877" w:rsidRDefault="00CF1877">
            <w:pPr>
              <w:spacing w:after="0" w:line="240" w:lineRule="auto"/>
              <w:jc w:val="center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622AE" w14:textId="77777777" w:rsidR="00CF1877" w:rsidRDefault="00CF1877">
            <w:pPr>
              <w:spacing w:after="0" w:line="240" w:lineRule="auto"/>
              <w:jc w:val="center"/>
            </w:pPr>
          </w:p>
        </w:tc>
      </w:tr>
    </w:tbl>
    <w:p w14:paraId="3517491E" w14:textId="77777777" w:rsidR="00CF1877" w:rsidRDefault="00CF1877"/>
    <w:p w14:paraId="595CD379" w14:textId="77777777" w:rsidR="00CF1877" w:rsidRDefault="00CF1877"/>
    <w:tbl>
      <w:tblPr>
        <w:tblStyle w:val="a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6"/>
        <w:gridCol w:w="1655"/>
        <w:gridCol w:w="1537"/>
        <w:gridCol w:w="1524"/>
        <w:gridCol w:w="1608"/>
        <w:gridCol w:w="1453"/>
      </w:tblGrid>
      <w:tr w:rsidR="00CF1877" w14:paraId="2CC78440" w14:textId="77777777">
        <w:trPr>
          <w:trHeight w:val="1176"/>
          <w:jc w:val="center"/>
        </w:trPr>
        <w:tc>
          <w:tcPr>
            <w:tcW w:w="9183" w:type="dxa"/>
            <w:gridSpan w:val="6"/>
            <w:tcBorders>
              <w:bottom w:val="single" w:sz="4" w:space="0" w:color="000000"/>
            </w:tcBorders>
            <w:vAlign w:val="center"/>
          </w:tcPr>
          <w:p w14:paraId="59299F0C" w14:textId="77777777" w:rsidR="00CF1877" w:rsidRDefault="00FC33DA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br w:type="page"/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2026</w:t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年泉州市小学</w:t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“</w:t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教坛新秀</w:t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”</w:t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评选活动成绩</w:t>
            </w:r>
            <w:r>
              <w:rPr>
                <w:lang w:eastAsia="zh-CN"/>
              </w:rPr>
              <w:br/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（课程教学问答）</w:t>
            </w:r>
          </w:p>
        </w:tc>
      </w:tr>
      <w:tr w:rsidR="00CF1877" w14:paraId="3A9F1392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94C82" w14:textId="77777777" w:rsidR="00CF1877" w:rsidRDefault="00FC33DA">
            <w:pPr>
              <w:spacing w:after="0" w:line="240" w:lineRule="auto"/>
              <w:jc w:val="center"/>
            </w:pPr>
            <w:proofErr w:type="spellStart"/>
            <w:r>
              <w:rPr>
                <w:rFonts w:ascii="黑体" w:eastAsia="黑体" w:hAnsi="黑体"/>
              </w:rPr>
              <w:t>抽签号</w:t>
            </w:r>
            <w:proofErr w:type="spellEnd"/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91F72" w14:textId="77777777" w:rsidR="00CF1877" w:rsidRDefault="00FC33DA">
            <w:pPr>
              <w:spacing w:after="0" w:line="240" w:lineRule="auto"/>
              <w:jc w:val="center"/>
            </w:pPr>
            <w:proofErr w:type="spellStart"/>
            <w:r>
              <w:rPr>
                <w:rFonts w:ascii="黑体" w:eastAsia="黑体" w:hAnsi="黑体"/>
              </w:rPr>
              <w:t>分数</w:t>
            </w:r>
            <w:proofErr w:type="spellEnd"/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83AF2" w14:textId="77777777" w:rsidR="00CF1877" w:rsidRDefault="00FC33DA">
            <w:pPr>
              <w:spacing w:after="0" w:line="240" w:lineRule="auto"/>
              <w:jc w:val="center"/>
            </w:pPr>
            <w:proofErr w:type="spellStart"/>
            <w:r>
              <w:rPr>
                <w:rFonts w:ascii="黑体" w:eastAsia="黑体" w:hAnsi="黑体"/>
              </w:rPr>
              <w:t>抽签号</w:t>
            </w:r>
            <w:proofErr w:type="spellEnd"/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A2A48" w14:textId="77777777" w:rsidR="00CF1877" w:rsidRDefault="00FC33DA">
            <w:pPr>
              <w:spacing w:after="0" w:line="240" w:lineRule="auto"/>
              <w:jc w:val="center"/>
            </w:pPr>
            <w:proofErr w:type="spellStart"/>
            <w:r>
              <w:rPr>
                <w:rFonts w:ascii="黑体" w:eastAsia="黑体" w:hAnsi="黑体"/>
              </w:rPr>
              <w:t>分数</w:t>
            </w:r>
            <w:proofErr w:type="spellEnd"/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4FA3A" w14:textId="77777777" w:rsidR="00CF1877" w:rsidRDefault="00FC33DA">
            <w:pPr>
              <w:spacing w:after="0" w:line="240" w:lineRule="auto"/>
              <w:jc w:val="center"/>
            </w:pPr>
            <w:proofErr w:type="spellStart"/>
            <w:r>
              <w:rPr>
                <w:rFonts w:ascii="黑体" w:eastAsia="黑体" w:hAnsi="黑体"/>
              </w:rPr>
              <w:t>抽签号</w:t>
            </w:r>
            <w:proofErr w:type="spellEnd"/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05663" w14:textId="77777777" w:rsidR="00CF1877" w:rsidRDefault="00FC33DA">
            <w:pPr>
              <w:spacing w:after="0" w:line="240" w:lineRule="auto"/>
              <w:jc w:val="center"/>
            </w:pPr>
            <w:proofErr w:type="spellStart"/>
            <w:r>
              <w:rPr>
                <w:rFonts w:ascii="黑体" w:eastAsia="黑体" w:hAnsi="黑体"/>
              </w:rPr>
              <w:t>分数</w:t>
            </w:r>
            <w:proofErr w:type="spellEnd"/>
          </w:p>
        </w:tc>
      </w:tr>
      <w:tr w:rsidR="00CF1877" w14:paraId="5B505292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E886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3B262" w14:textId="77777777" w:rsidR="00CF1877" w:rsidRDefault="00FC33DA">
            <w:pPr>
              <w:spacing w:after="0" w:line="240" w:lineRule="auto"/>
              <w:jc w:val="center"/>
              <w:rPr>
                <w:rFonts w:eastAsia="宋体"/>
                <w:lang w:eastAsia="zh-CN"/>
              </w:rPr>
            </w:pPr>
            <w:r>
              <w:rPr>
                <w:rFonts w:eastAsia="宋体"/>
              </w:rPr>
              <w:t>弃</w:t>
            </w:r>
            <w:r>
              <w:rPr>
                <w:rFonts w:eastAsia="宋体" w:hint="eastAsia"/>
                <w:lang w:eastAsia="zh-CN"/>
              </w:rPr>
              <w:t>赛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F20B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6A80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16.90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9F4E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6323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14.84</w:t>
            </w:r>
          </w:p>
        </w:tc>
      </w:tr>
      <w:tr w:rsidR="00CF1877" w14:paraId="3F66922A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CA3E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887D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15.56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13D4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84FF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16.59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F9C2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689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14.78</w:t>
            </w:r>
          </w:p>
        </w:tc>
      </w:tr>
      <w:tr w:rsidR="00CF1877" w14:paraId="3ED821DD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2290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CD9B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14.79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8479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E97F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17.74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79B3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B772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16.00</w:t>
            </w:r>
          </w:p>
        </w:tc>
      </w:tr>
      <w:tr w:rsidR="00CF1877" w14:paraId="19C00569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7E26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4FEA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16.91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93A5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FB28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16.36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0FBB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5CCD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15.29</w:t>
            </w:r>
          </w:p>
        </w:tc>
      </w:tr>
      <w:tr w:rsidR="00CF1877" w14:paraId="5FC130DC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C548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5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4830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14.89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3B3A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F0CA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16.74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4D1A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47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C115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14.94</w:t>
            </w:r>
          </w:p>
        </w:tc>
      </w:tr>
      <w:tr w:rsidR="00CF1877" w14:paraId="3E1981A3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C500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6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5CEF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15.48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0BD3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762F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16.02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B4C0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FB2C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15.25</w:t>
            </w:r>
          </w:p>
        </w:tc>
      </w:tr>
      <w:tr w:rsidR="00CF1877" w14:paraId="12A6E9A5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F16C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7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A35A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17.74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8FB4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D4BD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15.71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3E1B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49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6ABB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14.68</w:t>
            </w:r>
          </w:p>
        </w:tc>
      </w:tr>
      <w:tr w:rsidR="00CF1877" w14:paraId="4F12717D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E282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8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6FF0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17.18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2F62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B0A7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14.54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E5E0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50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B60E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17.95</w:t>
            </w:r>
          </w:p>
        </w:tc>
      </w:tr>
      <w:tr w:rsidR="00CF1877" w14:paraId="19AD0D31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898E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9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DF31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14.36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37CC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73D8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16.13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F5BD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51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27EF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15.12</w:t>
            </w:r>
          </w:p>
        </w:tc>
      </w:tr>
      <w:tr w:rsidR="00CF1877" w14:paraId="3DC3F5B7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FCD4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10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299F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14.41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8B68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E215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14.18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111F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52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A2B8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15.35</w:t>
            </w:r>
          </w:p>
        </w:tc>
      </w:tr>
      <w:tr w:rsidR="00CF1877" w14:paraId="182D4E1D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63F0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11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BD4D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15.19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02C6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3E9B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16.50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924A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53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1314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16.15</w:t>
            </w:r>
          </w:p>
        </w:tc>
      </w:tr>
      <w:tr w:rsidR="00CF1877" w14:paraId="24A67B68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A5AA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12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52B7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16.68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02EF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5C9C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15.38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B15F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54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748F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15.83</w:t>
            </w:r>
          </w:p>
        </w:tc>
      </w:tr>
      <w:tr w:rsidR="00CF1877" w14:paraId="73D8F1CF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8FDA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13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7C45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15.39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3FAD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A337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17.09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61D2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55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9135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16.50</w:t>
            </w:r>
          </w:p>
        </w:tc>
      </w:tr>
      <w:tr w:rsidR="00CF1877" w14:paraId="4716561C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18B4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14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9376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14.96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E3F2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8CC8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16.83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A197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56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0220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16.37</w:t>
            </w:r>
          </w:p>
        </w:tc>
      </w:tr>
      <w:tr w:rsidR="00CF1877" w14:paraId="640B1164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25BD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15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A47F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15.35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8523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695F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16.04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509E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57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A2B4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15.54</w:t>
            </w:r>
          </w:p>
        </w:tc>
      </w:tr>
      <w:tr w:rsidR="00CF1877" w14:paraId="794F9D3C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717E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D967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15.71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25C5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DAB9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16.11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D496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58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5C41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16.39</w:t>
            </w:r>
          </w:p>
        </w:tc>
      </w:tr>
      <w:tr w:rsidR="00CF1877" w14:paraId="6EA831DA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FF78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17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9376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15.63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EB65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61E9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16.35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071C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59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9C0D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15.13</w:t>
            </w:r>
          </w:p>
        </w:tc>
      </w:tr>
      <w:tr w:rsidR="00CF1877" w14:paraId="3FF1A189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D5D0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18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7821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17.18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6289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0BF5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16.64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A32C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60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A7D3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15.64</w:t>
            </w:r>
          </w:p>
        </w:tc>
      </w:tr>
      <w:tr w:rsidR="00CF1877" w14:paraId="37225D87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ECB5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19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C199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15.32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E337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8F08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16.40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09A3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61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9709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16.81</w:t>
            </w:r>
          </w:p>
        </w:tc>
      </w:tr>
      <w:tr w:rsidR="00CF1877" w14:paraId="1CBE346D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ACEE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20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012A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16.30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7E32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3787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15.81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1206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62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511F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16.41</w:t>
            </w:r>
          </w:p>
        </w:tc>
      </w:tr>
      <w:tr w:rsidR="00CF1877" w14:paraId="57DE9327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E065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21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577F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14.97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91CF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8494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15.54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1039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63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2771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15.16</w:t>
            </w:r>
          </w:p>
        </w:tc>
      </w:tr>
    </w:tbl>
    <w:p w14:paraId="10C02034" w14:textId="77777777" w:rsidR="00CF1877" w:rsidRDefault="00CF1877"/>
    <w:p w14:paraId="35A026FC" w14:textId="77777777" w:rsidR="00CF1877" w:rsidRDefault="00CF1877"/>
    <w:tbl>
      <w:tblPr>
        <w:tblStyle w:val="a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6"/>
        <w:gridCol w:w="1655"/>
        <w:gridCol w:w="1537"/>
        <w:gridCol w:w="1524"/>
        <w:gridCol w:w="1608"/>
        <w:gridCol w:w="1453"/>
      </w:tblGrid>
      <w:tr w:rsidR="00CF1877" w14:paraId="2EBB5C1B" w14:textId="77777777">
        <w:trPr>
          <w:trHeight w:val="1190"/>
          <w:jc w:val="center"/>
        </w:trPr>
        <w:tc>
          <w:tcPr>
            <w:tcW w:w="9183" w:type="dxa"/>
            <w:gridSpan w:val="6"/>
            <w:tcBorders>
              <w:bottom w:val="single" w:sz="4" w:space="0" w:color="000000"/>
            </w:tcBorders>
          </w:tcPr>
          <w:p w14:paraId="5C045EF2" w14:textId="77777777" w:rsidR="00CF1877" w:rsidRDefault="00FC33DA">
            <w:pPr>
              <w:spacing w:after="0" w:line="240" w:lineRule="auto"/>
              <w:jc w:val="center"/>
              <w:rPr>
                <w:rFonts w:ascii="方正小标宋简体" w:eastAsia="方正小标宋简体" w:hAnsi="方正小标宋简体"/>
                <w:sz w:val="32"/>
                <w:lang w:eastAsia="zh-CN"/>
              </w:rPr>
            </w:pP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2026</w:t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年泉州市小学</w:t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“</w:t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教坛新秀</w:t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”</w:t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评选活动成绩</w:t>
            </w:r>
            <w:r>
              <w:rPr>
                <w:lang w:eastAsia="zh-CN"/>
              </w:rPr>
              <w:br/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（课程教学问答）</w:t>
            </w:r>
          </w:p>
        </w:tc>
      </w:tr>
      <w:tr w:rsidR="00CF1877" w14:paraId="0D9EB31F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94AC1" w14:textId="77777777" w:rsidR="00CF1877" w:rsidRDefault="00FC33DA">
            <w:pPr>
              <w:spacing w:after="0" w:line="240" w:lineRule="auto"/>
              <w:jc w:val="center"/>
            </w:pPr>
            <w:proofErr w:type="spellStart"/>
            <w:r>
              <w:rPr>
                <w:rFonts w:ascii="黑体" w:eastAsia="黑体" w:hAnsi="黑体"/>
              </w:rPr>
              <w:t>抽签号</w:t>
            </w:r>
            <w:proofErr w:type="spellEnd"/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5AAE1" w14:textId="77777777" w:rsidR="00CF1877" w:rsidRDefault="00FC33DA">
            <w:pPr>
              <w:spacing w:after="0" w:line="240" w:lineRule="auto"/>
              <w:jc w:val="center"/>
            </w:pPr>
            <w:proofErr w:type="spellStart"/>
            <w:r>
              <w:rPr>
                <w:rFonts w:ascii="黑体" w:eastAsia="黑体" w:hAnsi="黑体"/>
              </w:rPr>
              <w:t>分数</w:t>
            </w:r>
            <w:proofErr w:type="spellEnd"/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92845" w14:textId="77777777" w:rsidR="00CF1877" w:rsidRDefault="00FC33DA">
            <w:pPr>
              <w:spacing w:after="0" w:line="240" w:lineRule="auto"/>
              <w:jc w:val="center"/>
            </w:pPr>
            <w:proofErr w:type="spellStart"/>
            <w:r>
              <w:rPr>
                <w:rFonts w:ascii="黑体" w:eastAsia="黑体" w:hAnsi="黑体"/>
              </w:rPr>
              <w:t>抽签号</w:t>
            </w:r>
            <w:proofErr w:type="spellEnd"/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AB12F" w14:textId="77777777" w:rsidR="00CF1877" w:rsidRDefault="00FC33DA">
            <w:pPr>
              <w:spacing w:after="0" w:line="240" w:lineRule="auto"/>
              <w:jc w:val="center"/>
            </w:pPr>
            <w:proofErr w:type="spellStart"/>
            <w:r>
              <w:rPr>
                <w:rFonts w:ascii="黑体" w:eastAsia="黑体" w:hAnsi="黑体"/>
              </w:rPr>
              <w:t>分数</w:t>
            </w:r>
            <w:proofErr w:type="spellEnd"/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C5B47" w14:textId="77777777" w:rsidR="00CF1877" w:rsidRDefault="00FC33DA">
            <w:pPr>
              <w:spacing w:after="0" w:line="240" w:lineRule="auto"/>
              <w:jc w:val="center"/>
            </w:pPr>
            <w:proofErr w:type="spellStart"/>
            <w:r>
              <w:rPr>
                <w:rFonts w:ascii="黑体" w:eastAsia="黑体" w:hAnsi="黑体"/>
              </w:rPr>
              <w:t>抽签号</w:t>
            </w:r>
            <w:proofErr w:type="spellEnd"/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6685E" w14:textId="77777777" w:rsidR="00CF1877" w:rsidRDefault="00FC33DA">
            <w:pPr>
              <w:spacing w:after="0" w:line="240" w:lineRule="auto"/>
              <w:jc w:val="center"/>
            </w:pPr>
            <w:proofErr w:type="spellStart"/>
            <w:r>
              <w:rPr>
                <w:rFonts w:ascii="黑体" w:eastAsia="黑体" w:hAnsi="黑体"/>
              </w:rPr>
              <w:t>分数</w:t>
            </w:r>
            <w:proofErr w:type="spellEnd"/>
          </w:p>
        </w:tc>
      </w:tr>
      <w:tr w:rsidR="00CF1877" w14:paraId="6A8DC06F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A5EF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64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AE89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18.23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1E5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85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8A05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16.24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BF92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106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32FC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16.20</w:t>
            </w:r>
          </w:p>
        </w:tc>
      </w:tr>
      <w:tr w:rsidR="00CF1877" w14:paraId="69BCF321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C50E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65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9251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17.74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15F9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86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C009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17.23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F5C3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107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0E4F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16.71</w:t>
            </w:r>
          </w:p>
        </w:tc>
      </w:tr>
      <w:tr w:rsidR="00CF1877" w14:paraId="7ACAD818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82E8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66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EB0D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15.78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2E4D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87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324C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17.58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6404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108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DC6A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15.70</w:t>
            </w:r>
          </w:p>
        </w:tc>
      </w:tr>
      <w:tr w:rsidR="00CF1877" w14:paraId="2DF0380B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1125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67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99D1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16.92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CADD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88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5B7D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17.00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AAFC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109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6957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16.87</w:t>
            </w:r>
          </w:p>
        </w:tc>
      </w:tr>
      <w:tr w:rsidR="00CF1877" w14:paraId="6EA93FE7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2BA9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68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DF0D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17.11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DB08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89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A73B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17.26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5848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110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9009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15.53</w:t>
            </w:r>
          </w:p>
        </w:tc>
      </w:tr>
      <w:tr w:rsidR="00CF1877" w14:paraId="18EFA2FC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57BF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69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0FD0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17.14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7069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90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40ED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17.31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B2FD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111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7449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16.14</w:t>
            </w:r>
          </w:p>
        </w:tc>
      </w:tr>
      <w:tr w:rsidR="00CF1877" w14:paraId="1A1508F9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C6BB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70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C76C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15.46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6D9A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91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908E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16.60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75DF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112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C6A4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15.36</w:t>
            </w:r>
          </w:p>
        </w:tc>
      </w:tr>
      <w:tr w:rsidR="00CF1877" w14:paraId="7C3C850B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5E54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71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9440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17.84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2E68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92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3A9A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16.71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0646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113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7A89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17.11</w:t>
            </w:r>
          </w:p>
        </w:tc>
      </w:tr>
      <w:tr w:rsidR="00CF1877" w14:paraId="4F147425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8FA6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72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BCBC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16.28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5D3F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93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1341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16.76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8719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114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B2EF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15.44</w:t>
            </w:r>
          </w:p>
        </w:tc>
      </w:tr>
      <w:tr w:rsidR="00CF1877" w14:paraId="6B61F12C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889C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73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B7FE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17.54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763A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94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65B6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17.11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E3E0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115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FC12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17.91</w:t>
            </w:r>
          </w:p>
        </w:tc>
      </w:tr>
      <w:tr w:rsidR="00CF1877" w14:paraId="5DD6BB35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E166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74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F2DB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15.73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A72D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95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4915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16.68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9DFA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116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6B47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16.94</w:t>
            </w:r>
          </w:p>
        </w:tc>
      </w:tr>
      <w:tr w:rsidR="00CF1877" w14:paraId="7CCA1353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8C90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75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402A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15.96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6B1F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96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F66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18.06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B4EB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117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7DF9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18.16</w:t>
            </w:r>
          </w:p>
        </w:tc>
      </w:tr>
      <w:tr w:rsidR="00CF1877" w14:paraId="77935496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4451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76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AAF5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15.24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644F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97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FE0A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17.10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AB10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118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70AB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17.37</w:t>
            </w:r>
          </w:p>
        </w:tc>
      </w:tr>
      <w:tr w:rsidR="00CF1877" w14:paraId="418FDEEC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1089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77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3335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16.84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56A1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98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309B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16.55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938E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119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9CED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16.45</w:t>
            </w:r>
          </w:p>
        </w:tc>
      </w:tr>
      <w:tr w:rsidR="00CF1877" w14:paraId="730D91EC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7EA0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78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9639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16.76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F2E7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99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565B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16.78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BEDF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120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486A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16.63</w:t>
            </w:r>
          </w:p>
        </w:tc>
      </w:tr>
      <w:tr w:rsidR="00CF1877" w14:paraId="3C183332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3F6D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79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20D9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17.55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0587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100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F65D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16.75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2A5F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121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521A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17.44</w:t>
            </w:r>
          </w:p>
        </w:tc>
      </w:tr>
      <w:tr w:rsidR="00CF1877" w14:paraId="1129F8CE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0DBD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80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F407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17.32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9024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101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8361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16.90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0700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122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62AF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16.14</w:t>
            </w:r>
          </w:p>
        </w:tc>
      </w:tr>
      <w:tr w:rsidR="00CF1877" w14:paraId="47ED1B4D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AB27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81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DE2A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17.05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C6BC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102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F356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18.10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0FCF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123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5B1A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17.80</w:t>
            </w:r>
          </w:p>
        </w:tc>
      </w:tr>
      <w:tr w:rsidR="00CF1877" w14:paraId="554309CA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D255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82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DBE8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18.25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28E0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103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F14E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14.74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1DFE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124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66BD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17.34</w:t>
            </w:r>
          </w:p>
        </w:tc>
      </w:tr>
      <w:tr w:rsidR="00CF1877" w14:paraId="7EF9A36D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B748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83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3543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16.96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17EC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104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A04E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15.97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B76A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125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4937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16.61</w:t>
            </w:r>
          </w:p>
        </w:tc>
      </w:tr>
      <w:tr w:rsidR="00CF1877" w14:paraId="72557BA2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F882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84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72E3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16.29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5AD7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105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D20E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16.16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4E475" w14:textId="77777777" w:rsidR="00CF1877" w:rsidRDefault="00CF1877">
            <w:pPr>
              <w:spacing w:after="0" w:line="240" w:lineRule="auto"/>
              <w:jc w:val="center"/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D5DD4" w14:textId="77777777" w:rsidR="00CF1877" w:rsidRDefault="00CF1877">
            <w:pPr>
              <w:spacing w:after="0" w:line="240" w:lineRule="auto"/>
              <w:jc w:val="center"/>
            </w:pPr>
          </w:p>
        </w:tc>
      </w:tr>
    </w:tbl>
    <w:p w14:paraId="5474EC16" w14:textId="77777777" w:rsidR="00CF1877" w:rsidRDefault="00CF1877"/>
    <w:p w14:paraId="2491FA1C" w14:textId="77777777" w:rsidR="00CF1877" w:rsidRDefault="00CF1877"/>
    <w:tbl>
      <w:tblPr>
        <w:tblStyle w:val="a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6"/>
        <w:gridCol w:w="1655"/>
        <w:gridCol w:w="1537"/>
        <w:gridCol w:w="1524"/>
        <w:gridCol w:w="1608"/>
        <w:gridCol w:w="1453"/>
      </w:tblGrid>
      <w:tr w:rsidR="00CF1877" w14:paraId="782222AF" w14:textId="77777777">
        <w:trPr>
          <w:jc w:val="center"/>
        </w:trPr>
        <w:tc>
          <w:tcPr>
            <w:tcW w:w="9183" w:type="dxa"/>
            <w:gridSpan w:val="6"/>
            <w:tcBorders>
              <w:bottom w:val="single" w:sz="4" w:space="0" w:color="000000"/>
            </w:tcBorders>
            <w:vAlign w:val="center"/>
          </w:tcPr>
          <w:p w14:paraId="0F34D027" w14:textId="77777777" w:rsidR="00CF1877" w:rsidRDefault="00FC33DA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br w:type="page"/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2026</w:t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年泉州市小学</w:t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“</w:t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教坛新秀</w:t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”</w:t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评选活动成绩</w:t>
            </w:r>
            <w:r>
              <w:rPr>
                <w:lang w:eastAsia="zh-CN"/>
              </w:rPr>
              <w:br/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（</w:t>
            </w:r>
            <w:proofErr w:type="gramStart"/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观课评课</w:t>
            </w:r>
            <w:proofErr w:type="gramEnd"/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）</w:t>
            </w:r>
          </w:p>
        </w:tc>
      </w:tr>
      <w:tr w:rsidR="00CF1877" w14:paraId="0A85DBB7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8E75" w14:textId="77777777" w:rsidR="00CF1877" w:rsidRDefault="00FC33DA">
            <w:pPr>
              <w:spacing w:after="0" w:line="240" w:lineRule="auto"/>
              <w:jc w:val="center"/>
            </w:pPr>
            <w:proofErr w:type="spellStart"/>
            <w:r>
              <w:rPr>
                <w:rFonts w:ascii="黑体" w:eastAsia="黑体" w:hAnsi="黑体"/>
              </w:rPr>
              <w:t>抽签号</w:t>
            </w:r>
            <w:proofErr w:type="spellEnd"/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AF426" w14:textId="77777777" w:rsidR="00CF1877" w:rsidRDefault="00FC33DA">
            <w:pPr>
              <w:spacing w:after="0" w:line="240" w:lineRule="auto"/>
              <w:jc w:val="center"/>
            </w:pPr>
            <w:proofErr w:type="spellStart"/>
            <w:r>
              <w:rPr>
                <w:rFonts w:ascii="黑体" w:eastAsia="黑体" w:hAnsi="黑体"/>
              </w:rPr>
              <w:t>分数</w:t>
            </w:r>
            <w:proofErr w:type="spellEnd"/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520E3" w14:textId="77777777" w:rsidR="00CF1877" w:rsidRDefault="00FC33DA">
            <w:pPr>
              <w:spacing w:after="0" w:line="240" w:lineRule="auto"/>
              <w:jc w:val="center"/>
            </w:pPr>
            <w:proofErr w:type="spellStart"/>
            <w:r>
              <w:rPr>
                <w:rFonts w:ascii="黑体" w:eastAsia="黑体" w:hAnsi="黑体"/>
              </w:rPr>
              <w:t>抽签号</w:t>
            </w:r>
            <w:proofErr w:type="spellEnd"/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B5818" w14:textId="77777777" w:rsidR="00CF1877" w:rsidRDefault="00FC33DA">
            <w:pPr>
              <w:spacing w:after="0" w:line="240" w:lineRule="auto"/>
              <w:jc w:val="center"/>
            </w:pPr>
            <w:proofErr w:type="spellStart"/>
            <w:r>
              <w:rPr>
                <w:rFonts w:ascii="黑体" w:eastAsia="黑体" w:hAnsi="黑体"/>
              </w:rPr>
              <w:t>分数</w:t>
            </w:r>
            <w:proofErr w:type="spellEnd"/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F49F6" w14:textId="77777777" w:rsidR="00CF1877" w:rsidRDefault="00FC33DA">
            <w:pPr>
              <w:spacing w:after="0" w:line="240" w:lineRule="auto"/>
              <w:jc w:val="center"/>
            </w:pPr>
            <w:proofErr w:type="spellStart"/>
            <w:r>
              <w:rPr>
                <w:rFonts w:ascii="黑体" w:eastAsia="黑体" w:hAnsi="黑体"/>
              </w:rPr>
              <w:t>抽签号</w:t>
            </w:r>
            <w:proofErr w:type="spellEnd"/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559E1" w14:textId="77777777" w:rsidR="00CF1877" w:rsidRDefault="00FC33DA">
            <w:pPr>
              <w:spacing w:after="0" w:line="240" w:lineRule="auto"/>
              <w:jc w:val="center"/>
            </w:pPr>
            <w:proofErr w:type="spellStart"/>
            <w:r>
              <w:rPr>
                <w:rFonts w:ascii="黑体" w:eastAsia="黑体" w:hAnsi="黑体"/>
              </w:rPr>
              <w:t>分数</w:t>
            </w:r>
            <w:proofErr w:type="spellEnd"/>
          </w:p>
        </w:tc>
      </w:tr>
      <w:tr w:rsidR="00CF1877" w14:paraId="0332D1B3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AC03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BE0E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弃</w:t>
            </w:r>
            <w:r>
              <w:rPr>
                <w:rFonts w:eastAsia="宋体" w:hint="eastAsia"/>
                <w:lang w:eastAsia="zh-CN"/>
              </w:rPr>
              <w:t>赛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0EF1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11D0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31.29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3369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1F64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28.71</w:t>
            </w:r>
          </w:p>
        </w:tc>
      </w:tr>
      <w:tr w:rsidR="00CF1877" w14:paraId="14C506C1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37ED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5110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31.70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A39F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D9F9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30.14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FC01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A002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30.70</w:t>
            </w:r>
          </w:p>
        </w:tc>
      </w:tr>
      <w:tr w:rsidR="00CF1877" w14:paraId="32453D79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0D62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39CC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30.07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29AF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FEEA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31.32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3D00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0F93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30.91</w:t>
            </w:r>
          </w:p>
        </w:tc>
      </w:tr>
      <w:tr w:rsidR="00CF1877" w14:paraId="794412EF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40EE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D1D8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31.26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344F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9D86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29.71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EC58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B854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29.86</w:t>
            </w:r>
          </w:p>
        </w:tc>
      </w:tr>
      <w:tr w:rsidR="00CF1877" w14:paraId="7BCC376C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752A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5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9FBC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30.47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CBC7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7CDE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28.64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3875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47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CD03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29.29</w:t>
            </w:r>
          </w:p>
        </w:tc>
      </w:tr>
      <w:tr w:rsidR="00CF1877" w14:paraId="63BD76AE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736F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6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3E6E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29.77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E624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DB56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31.04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6233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2B2A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28.72</w:t>
            </w:r>
          </w:p>
        </w:tc>
      </w:tr>
      <w:tr w:rsidR="00CF1877" w14:paraId="06C984CA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ED75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7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7EE2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30.30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9694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97BE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30.65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3FB7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49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362F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30.53</w:t>
            </w:r>
          </w:p>
        </w:tc>
      </w:tr>
      <w:tr w:rsidR="00CF1877" w14:paraId="7FD80A08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7FD0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8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369A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29.35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94A2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E278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27.57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E9DA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50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34AC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29.84</w:t>
            </w:r>
          </w:p>
        </w:tc>
      </w:tr>
      <w:tr w:rsidR="00CF1877" w14:paraId="0902B7AD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5C40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9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E026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28.15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F1CA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B40C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30.40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20EA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51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810A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29.15</w:t>
            </w:r>
          </w:p>
        </w:tc>
      </w:tr>
      <w:tr w:rsidR="00CF1877" w14:paraId="058500C2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D0A8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10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A2DC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28.15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BA08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A6EC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28.29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98FC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52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EA9C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30.25</w:t>
            </w:r>
          </w:p>
        </w:tc>
      </w:tr>
      <w:tr w:rsidR="00CF1877" w14:paraId="3FE14348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AB97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11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8E8E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28.55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C09B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D678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29.27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8984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53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6C28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30.79</w:t>
            </w:r>
          </w:p>
        </w:tc>
      </w:tr>
      <w:tr w:rsidR="00CF1877" w14:paraId="7CC01488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EE84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12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13AA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31.58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3796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607E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27.92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97FA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54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2407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29.46</w:t>
            </w:r>
          </w:p>
        </w:tc>
      </w:tr>
      <w:tr w:rsidR="00CF1877" w14:paraId="6D80729D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0968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13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C5D7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29.95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B5C2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B128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29.57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3383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55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F4D2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30.44</w:t>
            </w:r>
          </w:p>
        </w:tc>
      </w:tr>
      <w:tr w:rsidR="00CF1877" w14:paraId="40BBAAE6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9E4D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14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E385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30.79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37EA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D9BF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29.71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606E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56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3F5D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29.88</w:t>
            </w:r>
          </w:p>
        </w:tc>
      </w:tr>
      <w:tr w:rsidR="00CF1877" w14:paraId="45F020D4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8194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15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FF12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29.76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3059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B247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29.13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2A73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57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50B5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29.96</w:t>
            </w:r>
          </w:p>
        </w:tc>
      </w:tr>
      <w:tr w:rsidR="00CF1877" w14:paraId="41603D33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84F4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16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5ACE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29.89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72BE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B2A4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28.99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1FA4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58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C366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29.34</w:t>
            </w:r>
          </w:p>
        </w:tc>
      </w:tr>
      <w:tr w:rsidR="00CF1877" w14:paraId="5167561F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8AC5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17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74A4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30.44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9A87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09DD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29.27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34AC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59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92ED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29.00</w:t>
            </w:r>
          </w:p>
        </w:tc>
      </w:tr>
      <w:tr w:rsidR="00CF1877" w14:paraId="728F65EE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FBB3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18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D136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29.84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D3C2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90AF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30.27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78AE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60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9084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29.46</w:t>
            </w:r>
          </w:p>
        </w:tc>
      </w:tr>
      <w:tr w:rsidR="00CF1877" w14:paraId="749FE972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6490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19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B9AC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29.15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DC85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ABE3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28.83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0285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61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740D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30.12</w:t>
            </w:r>
          </w:p>
        </w:tc>
      </w:tr>
      <w:tr w:rsidR="00CF1877" w14:paraId="5FDCD3B9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BBD2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20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4CCB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29.87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FA91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6617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31.13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6268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62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05B5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29.53</w:t>
            </w:r>
          </w:p>
        </w:tc>
      </w:tr>
      <w:tr w:rsidR="00CF1877" w14:paraId="29C64C49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3461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21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57B3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29.14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494B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42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92E7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27.76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8F8E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63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1960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29.74</w:t>
            </w:r>
          </w:p>
        </w:tc>
      </w:tr>
    </w:tbl>
    <w:p w14:paraId="37696503" w14:textId="77777777" w:rsidR="00CF1877" w:rsidRDefault="00CF1877"/>
    <w:p w14:paraId="6154EB6B" w14:textId="77777777" w:rsidR="00CF1877" w:rsidRDefault="00CF1877"/>
    <w:tbl>
      <w:tblPr>
        <w:tblStyle w:val="a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6"/>
        <w:gridCol w:w="1655"/>
        <w:gridCol w:w="1537"/>
        <w:gridCol w:w="1524"/>
        <w:gridCol w:w="1608"/>
        <w:gridCol w:w="1453"/>
      </w:tblGrid>
      <w:tr w:rsidR="00CF1877" w14:paraId="35AA77C0" w14:textId="77777777">
        <w:trPr>
          <w:trHeight w:val="1130"/>
          <w:jc w:val="center"/>
        </w:trPr>
        <w:tc>
          <w:tcPr>
            <w:tcW w:w="9183" w:type="dxa"/>
            <w:gridSpan w:val="6"/>
            <w:tcBorders>
              <w:bottom w:val="single" w:sz="4" w:space="0" w:color="000000"/>
            </w:tcBorders>
            <w:vAlign w:val="center"/>
          </w:tcPr>
          <w:p w14:paraId="11D86514" w14:textId="77777777" w:rsidR="00CF1877" w:rsidRDefault="00FC33DA">
            <w:pPr>
              <w:spacing w:after="0" w:line="240" w:lineRule="auto"/>
              <w:jc w:val="center"/>
              <w:rPr>
                <w:rFonts w:ascii="方正小标宋简体" w:eastAsia="方正小标宋简体" w:hAnsi="方正小标宋简体"/>
                <w:sz w:val="32"/>
                <w:lang w:eastAsia="zh-CN"/>
              </w:rPr>
            </w:pP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2026</w:t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年泉州市小学</w:t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“</w:t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教坛新秀</w:t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”</w:t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评选活动成绩</w:t>
            </w:r>
            <w:r>
              <w:rPr>
                <w:lang w:eastAsia="zh-CN"/>
              </w:rPr>
              <w:br/>
            </w:r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（</w:t>
            </w:r>
            <w:proofErr w:type="gramStart"/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观课评课</w:t>
            </w:r>
            <w:proofErr w:type="gramEnd"/>
            <w:r>
              <w:rPr>
                <w:rFonts w:ascii="方正小标宋简体" w:eastAsia="方正小标宋简体" w:hAnsi="方正小标宋简体"/>
                <w:sz w:val="32"/>
                <w:lang w:eastAsia="zh-CN"/>
              </w:rPr>
              <w:t>）</w:t>
            </w:r>
          </w:p>
        </w:tc>
      </w:tr>
      <w:tr w:rsidR="00CF1877" w14:paraId="6C0B5875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0BF2A" w14:textId="77777777" w:rsidR="00CF1877" w:rsidRDefault="00FC33DA">
            <w:pPr>
              <w:spacing w:after="0" w:line="240" w:lineRule="auto"/>
              <w:jc w:val="center"/>
            </w:pPr>
            <w:proofErr w:type="spellStart"/>
            <w:r>
              <w:rPr>
                <w:rFonts w:ascii="黑体" w:eastAsia="黑体" w:hAnsi="黑体"/>
              </w:rPr>
              <w:t>抽签号</w:t>
            </w:r>
            <w:proofErr w:type="spellEnd"/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293DC" w14:textId="77777777" w:rsidR="00CF1877" w:rsidRDefault="00FC33DA">
            <w:pPr>
              <w:spacing w:after="0" w:line="240" w:lineRule="auto"/>
              <w:jc w:val="center"/>
            </w:pPr>
            <w:proofErr w:type="spellStart"/>
            <w:r>
              <w:rPr>
                <w:rFonts w:ascii="黑体" w:eastAsia="黑体" w:hAnsi="黑体"/>
              </w:rPr>
              <w:t>分数</w:t>
            </w:r>
            <w:proofErr w:type="spellEnd"/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F4474" w14:textId="77777777" w:rsidR="00CF1877" w:rsidRDefault="00FC33DA">
            <w:pPr>
              <w:spacing w:after="0" w:line="240" w:lineRule="auto"/>
              <w:jc w:val="center"/>
            </w:pPr>
            <w:proofErr w:type="spellStart"/>
            <w:r>
              <w:rPr>
                <w:rFonts w:ascii="黑体" w:eastAsia="黑体" w:hAnsi="黑体"/>
              </w:rPr>
              <w:t>抽签号</w:t>
            </w:r>
            <w:proofErr w:type="spellEnd"/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1CE57" w14:textId="77777777" w:rsidR="00CF1877" w:rsidRDefault="00FC33DA">
            <w:pPr>
              <w:spacing w:after="0" w:line="240" w:lineRule="auto"/>
              <w:jc w:val="center"/>
            </w:pPr>
            <w:proofErr w:type="spellStart"/>
            <w:r>
              <w:rPr>
                <w:rFonts w:ascii="黑体" w:eastAsia="黑体" w:hAnsi="黑体"/>
              </w:rPr>
              <w:t>分数</w:t>
            </w:r>
            <w:proofErr w:type="spellEnd"/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59BEC" w14:textId="77777777" w:rsidR="00CF1877" w:rsidRDefault="00FC33DA">
            <w:pPr>
              <w:spacing w:after="0" w:line="240" w:lineRule="auto"/>
              <w:jc w:val="center"/>
            </w:pPr>
            <w:proofErr w:type="spellStart"/>
            <w:r>
              <w:rPr>
                <w:rFonts w:ascii="黑体" w:eastAsia="黑体" w:hAnsi="黑体"/>
              </w:rPr>
              <w:t>抽签号</w:t>
            </w:r>
            <w:proofErr w:type="spellEnd"/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B8F0A" w14:textId="77777777" w:rsidR="00CF1877" w:rsidRDefault="00FC33DA">
            <w:pPr>
              <w:spacing w:after="0" w:line="240" w:lineRule="auto"/>
              <w:jc w:val="center"/>
            </w:pPr>
            <w:proofErr w:type="spellStart"/>
            <w:r>
              <w:rPr>
                <w:rFonts w:ascii="黑体" w:eastAsia="黑体" w:hAnsi="黑体"/>
              </w:rPr>
              <w:t>分数</w:t>
            </w:r>
            <w:proofErr w:type="spellEnd"/>
          </w:p>
        </w:tc>
      </w:tr>
      <w:tr w:rsidR="00CF1877" w14:paraId="6C844AFA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D7B0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64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4FB5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31.40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AAC2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85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BC19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30.48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F95B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106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EE2E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28.78</w:t>
            </w:r>
          </w:p>
        </w:tc>
      </w:tr>
      <w:tr w:rsidR="00CF1877" w14:paraId="2DE0500C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D517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65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ABA1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30.30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0D95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86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FD80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30.46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F0EB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107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510C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29.85</w:t>
            </w:r>
          </w:p>
        </w:tc>
      </w:tr>
      <w:tr w:rsidR="00CF1877" w14:paraId="69818D2A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B9BF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66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B817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30.62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27C3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87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2FBA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29.24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C203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108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B9CF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28.58</w:t>
            </w:r>
          </w:p>
        </w:tc>
      </w:tr>
      <w:tr w:rsidR="00CF1877" w14:paraId="273B5A95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1718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67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C354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29.95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4052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88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7BE9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29.91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814C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109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0FEC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31.08</w:t>
            </w:r>
          </w:p>
        </w:tc>
      </w:tr>
      <w:tr w:rsidR="00CF1877" w14:paraId="07788727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EDFB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68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A5F2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29.34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140E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89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46AF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30.18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929C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110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578C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29.36</w:t>
            </w:r>
          </w:p>
        </w:tc>
      </w:tr>
      <w:tr w:rsidR="00CF1877" w14:paraId="294515A0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5908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69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5543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31.41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CBA6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90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7643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29.47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BB24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111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3E92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28.87</w:t>
            </w:r>
          </w:p>
        </w:tc>
      </w:tr>
      <w:tr w:rsidR="00CF1877" w14:paraId="2C7A0941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B707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70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6812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29.20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5EC5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91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9B04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28.83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BBEB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112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02F7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28.41</w:t>
            </w:r>
          </w:p>
        </w:tc>
      </w:tr>
      <w:tr w:rsidR="00CF1877" w14:paraId="05111BFD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1C36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71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30B0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29.71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A207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92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C862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29.73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2F82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113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6F1A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29.70</w:t>
            </w:r>
          </w:p>
        </w:tc>
      </w:tr>
      <w:tr w:rsidR="00CF1877" w14:paraId="3C2B321A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B729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72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878E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30.10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3129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93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D923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29.29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FDE0B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114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6021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29.08</w:t>
            </w:r>
          </w:p>
        </w:tc>
      </w:tr>
      <w:tr w:rsidR="00CF1877" w14:paraId="7D42F271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DF20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73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BB80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30.14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1016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94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F79C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30.53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E907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115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91DA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30.05</w:t>
            </w:r>
          </w:p>
        </w:tc>
      </w:tr>
      <w:tr w:rsidR="00CF1877" w14:paraId="61269EE8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BDF6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74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619C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29.58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6E8D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95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E5C6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30.53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B203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116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0180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29.71</w:t>
            </w:r>
          </w:p>
        </w:tc>
      </w:tr>
      <w:tr w:rsidR="00CF1877" w14:paraId="2D6923E8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B065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75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0270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28.44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714F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96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AEE4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30.37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4621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117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360E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29.30</w:t>
            </w:r>
          </w:p>
        </w:tc>
      </w:tr>
      <w:tr w:rsidR="00CF1877" w14:paraId="2249CF9C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358A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76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C71D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30.04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8B61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97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DD6B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31.03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3D05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118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CCF4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29.73</w:t>
            </w:r>
          </w:p>
        </w:tc>
      </w:tr>
      <w:tr w:rsidR="00CF1877" w14:paraId="57EDC02E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E593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77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10F4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31.60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5275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98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3D03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29.01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76EA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119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CB7A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30.51</w:t>
            </w:r>
          </w:p>
        </w:tc>
      </w:tr>
      <w:tr w:rsidR="00CF1877" w14:paraId="5FCB877A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287F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78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7E89A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30.48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320C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99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E55E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29.61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25B4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120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597C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28.80</w:t>
            </w:r>
          </w:p>
        </w:tc>
      </w:tr>
      <w:tr w:rsidR="00CF1877" w14:paraId="6CF35BBB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92E4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79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16DA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29.61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77B6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100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6D87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29.53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A4AB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121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0E2A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30.95</w:t>
            </w:r>
          </w:p>
        </w:tc>
      </w:tr>
      <w:tr w:rsidR="00CF1877" w14:paraId="20E7C2EC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310F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80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DB8B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29.89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3B259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101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DDBD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29.46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6D8C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122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86F0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29.29</w:t>
            </w:r>
          </w:p>
        </w:tc>
      </w:tr>
      <w:tr w:rsidR="00CF1877" w14:paraId="667004CC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DA2B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81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8FFAE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30.62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599F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102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F835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29.83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DD9C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123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94E5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29.33</w:t>
            </w:r>
          </w:p>
        </w:tc>
      </w:tr>
      <w:tr w:rsidR="00CF1877" w14:paraId="599A2A6D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4FD1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82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E6CA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30.13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AB135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103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D3217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30.37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79583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124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FB7C8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30.07</w:t>
            </w:r>
          </w:p>
        </w:tc>
      </w:tr>
      <w:tr w:rsidR="00CF1877" w14:paraId="1DA103B4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A8F56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83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993C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30.34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6582F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104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1F3B2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29.95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EA77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125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A613C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30.08</w:t>
            </w:r>
          </w:p>
        </w:tc>
      </w:tr>
      <w:tr w:rsidR="00CF1877" w14:paraId="1477CCEB" w14:textId="77777777">
        <w:trPr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7E01D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84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D9C91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29.50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C2CF4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105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59B60" w14:textId="77777777" w:rsidR="00CF1877" w:rsidRDefault="00FC33DA">
            <w:pPr>
              <w:spacing w:after="0" w:line="240" w:lineRule="auto"/>
              <w:jc w:val="center"/>
            </w:pPr>
            <w:r>
              <w:rPr>
                <w:rFonts w:eastAsia="宋体"/>
              </w:rPr>
              <w:t>29.84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6B321" w14:textId="77777777" w:rsidR="00CF1877" w:rsidRDefault="00CF1877">
            <w:pPr>
              <w:spacing w:after="0" w:line="240" w:lineRule="auto"/>
              <w:jc w:val="center"/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2B933" w14:textId="77777777" w:rsidR="00CF1877" w:rsidRDefault="00CF1877">
            <w:pPr>
              <w:spacing w:after="0" w:line="240" w:lineRule="auto"/>
              <w:jc w:val="center"/>
            </w:pPr>
          </w:p>
        </w:tc>
      </w:tr>
    </w:tbl>
    <w:p w14:paraId="52FD22B8" w14:textId="77777777" w:rsidR="00CF1877" w:rsidRDefault="00CF1877"/>
    <w:sectPr w:rsidR="00CF1877">
      <w:pgSz w:w="12240" w:h="15840"/>
      <w:pgMar w:top="567" w:right="1800" w:bottom="1423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D94604" w14:textId="77777777" w:rsidR="008343F6" w:rsidRDefault="008343F6">
      <w:pPr>
        <w:spacing w:line="240" w:lineRule="auto"/>
      </w:pPr>
      <w:r>
        <w:separator/>
      </w:r>
    </w:p>
  </w:endnote>
  <w:endnote w:type="continuationSeparator" w:id="0">
    <w:p w14:paraId="5636643B" w14:textId="77777777" w:rsidR="008343F6" w:rsidRDefault="008343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C1E512" w14:textId="77777777" w:rsidR="008343F6" w:rsidRDefault="008343F6">
      <w:pPr>
        <w:spacing w:after="0"/>
      </w:pPr>
      <w:r>
        <w:separator/>
      </w:r>
    </w:p>
  </w:footnote>
  <w:footnote w:type="continuationSeparator" w:id="0">
    <w:p w14:paraId="61BB75C6" w14:textId="77777777" w:rsidR="008343F6" w:rsidRDefault="008343F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049B0"/>
    <w:rsid w:val="0015074B"/>
    <w:rsid w:val="0029639D"/>
    <w:rsid w:val="00326F90"/>
    <w:rsid w:val="008343F6"/>
    <w:rsid w:val="00AA1D8D"/>
    <w:rsid w:val="00B47730"/>
    <w:rsid w:val="00CB0664"/>
    <w:rsid w:val="00CF1877"/>
    <w:rsid w:val="00D77FBB"/>
    <w:rsid w:val="00FC33DA"/>
    <w:rsid w:val="00FC693F"/>
    <w:rsid w:val="050D65F7"/>
    <w:rsid w:val="17394D1C"/>
    <w:rsid w:val="1EAC07D7"/>
    <w:rsid w:val="46114724"/>
    <w:rsid w:val="46381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72A15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toa heading" w:semiHidden="1"/>
    <w:lsdException w:name="List" w:qFormat="1"/>
    <w:lsdException w:name="List 4" w:semiHidden="1"/>
    <w:lsdException w:name="List 5" w:semiHidden="1"/>
    <w:lsdException w:name="List Bullet 4" w:semiHidden="1"/>
    <w:lsdException w:name="List Bullet 5" w:semiHidden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/>
    <w:lsdException w:name="Body Text Indent" w:semiHidden="1"/>
    <w:lsdException w:name="List Continue 2" w:qFormat="1"/>
    <w:lsdException w:name="List Continue 3" w:qFormat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qFormat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iPriority="59" w:unhideWhenUsed="0" w:qFormat="1"/>
    <w:lsdException w:name="Table Theme" w:semiHidden="1"/>
    <w:lsdException w:name="Placeholder Text" w:semiHidden="1"/>
    <w:lsdException w:name="No Spacing" w:uiPriority="1" w:unhideWhenUsed="0" w:qFormat="1"/>
    <w:lsdException w:name="Light Shading" w:uiPriority="60" w:unhideWhenUsed="0" w:qFormat="1"/>
    <w:lsdException w:name="Light List" w:uiPriority="61" w:unhideWhenUsed="0" w:qFormat="1"/>
    <w:lsdException w:name="Light Grid" w:uiPriority="62" w:unhideWhenUsed="0"/>
    <w:lsdException w:name="Medium Shading 1" w:uiPriority="63" w:unhideWhenUsed="0" w:qFormat="1"/>
    <w:lsdException w:name="Medium Shading 2" w:uiPriority="64" w:unhideWhenUsed="0" w:qFormat="1"/>
    <w:lsdException w:name="Medium List 1" w:uiPriority="65" w:unhideWhenUsed="0"/>
    <w:lsdException w:name="Medium List 2" w:uiPriority="66" w:unhideWhenUsed="0" w:qFormat="1"/>
    <w:lsdException w:name="Medium Grid 1" w:uiPriority="67" w:unhideWhenUsed="0" w:qFormat="1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 w:qFormat="1"/>
    <w:lsdException w:name="Colorful List" w:uiPriority="72" w:unhideWhenUsed="0" w:qFormat="1"/>
    <w:lsdException w:name="Colorful Grid" w:uiPriority="73" w:unhideWhenUsed="0" w:qFormat="1"/>
    <w:lsdException w:name="Light Shading Accent 1" w:uiPriority="60" w:unhideWhenUsed="0" w:qFormat="1"/>
    <w:lsdException w:name="Light List Accent 1" w:uiPriority="61" w:unhideWhenUsed="0"/>
    <w:lsdException w:name="Light Grid Accent 1" w:uiPriority="62" w:unhideWhenUsed="0" w:qFormat="1"/>
    <w:lsdException w:name="Medium Shading 1 Accent 1" w:uiPriority="63" w:unhideWhenUsed="0" w:qFormat="1"/>
    <w:lsdException w:name="Medium Shading 2 Accent 1" w:uiPriority="64" w:unhideWhenUsed="0"/>
    <w:lsdException w:name="Medium List 1 Accent 1" w:uiPriority="65" w:unhideWhenUsed="0" w:qFormat="1"/>
    <w:lsdException w:name="Revision" w:semiHidden="1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iPriority="66" w:unhideWhenUsed="0" w:qFormat="1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 w:qFormat="1"/>
    <w:lsdException w:name="Colorful Shading Accent 1" w:uiPriority="71" w:unhideWhenUsed="0" w:qFormat="1"/>
    <w:lsdException w:name="Colorful List Accent 1" w:uiPriority="72" w:unhideWhenUsed="0" w:qFormat="1"/>
    <w:lsdException w:name="Colorful Grid Accent 1" w:uiPriority="73" w:unhideWhenUsed="0" w:qFormat="1"/>
    <w:lsdException w:name="Light Shading Accent 2" w:uiPriority="60" w:unhideWhenUsed="0"/>
    <w:lsdException w:name="Light List Accent 2" w:uiPriority="61" w:unhideWhenUsed="0" w:qFormat="1"/>
    <w:lsdException w:name="Light Grid Accent 2" w:uiPriority="62" w:unhideWhenUsed="0" w:qFormat="1"/>
    <w:lsdException w:name="Medium Shading 1 Accent 2" w:uiPriority="63" w:unhideWhenUsed="0"/>
    <w:lsdException w:name="Medium Shading 2 Accent 2" w:uiPriority="64" w:unhideWhenUsed="0" w:qFormat="1"/>
    <w:lsdException w:name="Medium List 1 Accent 2" w:uiPriority="65" w:unhideWhenUsed="0" w:qFormat="1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 w:qFormat="1"/>
    <w:lsdException w:name="Colorful Shading Accent 2" w:uiPriority="71" w:unhideWhenUsed="0" w:qFormat="1"/>
    <w:lsdException w:name="Colorful List Accent 2" w:uiPriority="72" w:unhideWhenUsed="0" w:qFormat="1"/>
    <w:lsdException w:name="Colorful Grid Accent 2" w:uiPriority="73" w:unhideWhenUsed="0" w:qFormat="1"/>
    <w:lsdException w:name="Light Shading Accent 3" w:uiPriority="60" w:unhideWhenUsed="0" w:qFormat="1"/>
    <w:lsdException w:name="Light List Accent 3" w:uiPriority="61" w:unhideWhenUsed="0" w:qFormat="1"/>
    <w:lsdException w:name="Light Grid Accent 3" w:uiPriority="62" w:unhideWhenUsed="0" w:qFormat="1"/>
    <w:lsdException w:name="Medium Shading 1 Accent 3" w:uiPriority="63" w:unhideWhenUsed="0" w:qFormat="1"/>
    <w:lsdException w:name="Medium Shading 2 Accent 3" w:uiPriority="64" w:unhideWhenUsed="0" w:qFormat="1"/>
    <w:lsdException w:name="Medium List 1 Accent 3" w:uiPriority="65" w:unhideWhenUsed="0"/>
    <w:lsdException w:name="Medium List 2 Accent 3" w:uiPriority="66" w:unhideWhenUsed="0" w:qFormat="1"/>
    <w:lsdException w:name="Medium Grid 1 Accent 3" w:uiPriority="67" w:unhideWhenUsed="0"/>
    <w:lsdException w:name="Medium Grid 2 Accent 3" w:uiPriority="68" w:unhideWhenUsed="0" w:qFormat="1"/>
    <w:lsdException w:name="Medium Grid 3 Accent 3" w:uiPriority="69" w:unhideWhenUsed="0"/>
    <w:lsdException w:name="Dark List Accent 3" w:uiPriority="70" w:unhideWhenUsed="0" w:qFormat="1"/>
    <w:lsdException w:name="Colorful Shading Accent 3" w:uiPriority="71" w:unhideWhenUsed="0" w:qFormat="1"/>
    <w:lsdException w:name="Colorful List Accent 3" w:uiPriority="72" w:unhideWhenUsed="0" w:qFormat="1"/>
    <w:lsdException w:name="Colorful Grid Accent 3" w:uiPriority="73" w:unhideWhenUsed="0" w:qFormat="1"/>
    <w:lsdException w:name="Light Shading Accent 4" w:uiPriority="60" w:unhideWhenUsed="0" w:qFormat="1"/>
    <w:lsdException w:name="Light List Accent 4" w:uiPriority="61" w:unhideWhenUsed="0"/>
    <w:lsdException w:name="Light Grid Accent 4" w:uiPriority="62" w:unhideWhenUsed="0" w:qFormat="1"/>
    <w:lsdException w:name="Medium Shading 1 Accent 4" w:uiPriority="63" w:unhideWhenUsed="0" w:qFormat="1"/>
    <w:lsdException w:name="Medium Shading 2 Accent 4" w:uiPriority="64" w:unhideWhenUsed="0"/>
    <w:lsdException w:name="Medium List 1 Accent 4" w:uiPriority="65" w:unhideWhenUsed="0" w:qFormat="1"/>
    <w:lsdException w:name="Medium List 2 Accent 4" w:uiPriority="66" w:unhideWhenUsed="0" w:qFormat="1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 w:qFormat="1"/>
    <w:lsdException w:name="Colorful Shading Accent 4" w:uiPriority="71" w:unhideWhenUsed="0" w:qFormat="1"/>
    <w:lsdException w:name="Colorful List Accent 4" w:uiPriority="72" w:unhideWhenUsed="0" w:qFormat="1"/>
    <w:lsdException w:name="Colorful Grid Accent 4" w:uiPriority="73" w:unhideWhenUsed="0" w:qFormat="1"/>
    <w:lsdException w:name="Light Shading Accent 5" w:uiPriority="60" w:unhideWhenUsed="0"/>
    <w:lsdException w:name="Light List Accent 5" w:uiPriority="61" w:unhideWhenUsed="0" w:qFormat="1"/>
    <w:lsdException w:name="Light Grid Accent 5" w:uiPriority="62" w:unhideWhenUsed="0" w:qFormat="1"/>
    <w:lsdException w:name="Medium Shading 1 Accent 5" w:uiPriority="63" w:unhideWhenUsed="0"/>
    <w:lsdException w:name="Medium Shading 2 Accent 5" w:uiPriority="64" w:unhideWhenUsed="0" w:qFormat="1"/>
    <w:lsdException w:name="Medium List 1 Accent 5" w:uiPriority="65" w:unhideWhenUsed="0" w:qFormat="1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 w:qFormat="1"/>
    <w:lsdException w:name="Colorful Shading Accent 5" w:uiPriority="71" w:unhideWhenUsed="0" w:qFormat="1"/>
    <w:lsdException w:name="Colorful List Accent 5" w:uiPriority="72" w:unhideWhenUsed="0" w:qFormat="1"/>
    <w:lsdException w:name="Colorful Grid Accent 5" w:uiPriority="73" w:unhideWhenUsed="0" w:qFormat="1"/>
    <w:lsdException w:name="Light Shading Accent 6" w:uiPriority="60" w:unhideWhenUsed="0" w:qFormat="1"/>
    <w:lsdException w:name="Light List Accent 6" w:uiPriority="61" w:unhideWhenUsed="0" w:qFormat="1"/>
    <w:lsdException w:name="Light Grid Accent 6" w:uiPriority="62" w:unhideWhenUsed="0"/>
    <w:lsdException w:name="Medium Shading 1 Accent 6" w:uiPriority="63" w:unhideWhenUsed="0" w:qFormat="1"/>
    <w:lsdException w:name="Medium Shading 2 Accent 6" w:uiPriority="64" w:unhideWhenUsed="0" w:qFormat="1"/>
    <w:lsdException w:name="Medium List 1 Accent 6" w:uiPriority="65" w:unhideWhenUsed="0"/>
    <w:lsdException w:name="Medium List 2 Accent 6" w:uiPriority="66" w:unhideWhenUsed="0" w:qFormat="1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 w:qFormat="1"/>
    <w:lsdException w:name="Colorful Shading Accent 6" w:uiPriority="71" w:unhideWhenUsed="0" w:qFormat="1"/>
    <w:lsdException w:name="Colorful List Accent 6" w:uiPriority="72" w:unhideWhenUsed="0" w:qFormat="1"/>
    <w:lsdException w:name="Colorful Grid Accent 6" w:uiPriority="73" w:unhideWhenUsed="0" w:qFormat="1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1">
    <w:name w:val="Normal"/>
    <w:qFormat/>
    <w:pPr>
      <w:spacing w:after="200" w:line="276" w:lineRule="auto"/>
    </w:pPr>
    <w:rPr>
      <w:rFonts w:ascii="宋体" w:hAnsi="宋体"/>
      <w:sz w:val="24"/>
      <w:szCs w:val="22"/>
      <w:lang w:eastAsia="en-US"/>
    </w:rPr>
  </w:style>
  <w:style w:type="paragraph" w:styleId="1">
    <w:name w:val="heading 1"/>
    <w:basedOn w:val="a1"/>
    <w:next w:val="a1"/>
    <w:link w:val="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Char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2">
    <w:name w:val="List 3"/>
    <w:basedOn w:val="a1"/>
    <w:uiPriority w:val="99"/>
    <w:unhideWhenUsed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pPr>
      <w:numPr>
        <w:numId w:val="2"/>
      </w:numPr>
      <w:contextualSpacing/>
    </w:pPr>
  </w:style>
  <w:style w:type="paragraph" w:styleId="a6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pPr>
      <w:numPr>
        <w:numId w:val="3"/>
      </w:numPr>
      <w:contextualSpacing/>
    </w:pPr>
  </w:style>
  <w:style w:type="paragraph" w:styleId="33">
    <w:name w:val="Body Text 3"/>
    <w:basedOn w:val="a1"/>
    <w:link w:val="3Char0"/>
    <w:uiPriority w:val="99"/>
    <w:unhideWhenUsed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pPr>
      <w:numPr>
        <w:numId w:val="4"/>
      </w:numPr>
      <w:contextualSpacing/>
    </w:pPr>
  </w:style>
  <w:style w:type="paragraph" w:styleId="a7">
    <w:name w:val="Body Text"/>
    <w:basedOn w:val="a1"/>
    <w:link w:val="Char0"/>
    <w:uiPriority w:val="99"/>
    <w:unhideWhenUsed/>
    <w:pPr>
      <w:spacing w:after="120"/>
    </w:pPr>
  </w:style>
  <w:style w:type="paragraph" w:styleId="3">
    <w:name w:val="List Number 3"/>
    <w:basedOn w:val="a1"/>
    <w:uiPriority w:val="99"/>
    <w:unhideWhenUsed/>
    <w:pPr>
      <w:numPr>
        <w:numId w:val="5"/>
      </w:numPr>
      <w:contextualSpacing/>
    </w:pPr>
  </w:style>
  <w:style w:type="paragraph" w:styleId="22">
    <w:name w:val="List 2"/>
    <w:basedOn w:val="a1"/>
    <w:uiPriority w:val="99"/>
    <w:unhideWhenUsed/>
    <w:pPr>
      <w:ind w:left="720" w:hanging="360"/>
      <w:contextualSpacing/>
    </w:pPr>
  </w:style>
  <w:style w:type="paragraph" w:styleId="a8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pPr>
      <w:numPr>
        <w:numId w:val="6"/>
      </w:numPr>
      <w:contextualSpacing/>
    </w:pPr>
  </w:style>
  <w:style w:type="paragraph" w:styleId="a9">
    <w:name w:val="footer"/>
    <w:basedOn w:val="a1"/>
    <w:link w:val="Char1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a">
    <w:name w:val="header"/>
    <w:basedOn w:val="a1"/>
    <w:link w:val="Char2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b">
    <w:name w:val="Subtitle"/>
    <w:basedOn w:val="a1"/>
    <w:next w:val="a1"/>
    <w:link w:val="Char3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ac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3">
    <w:name w:val="Body Text 2"/>
    <w:basedOn w:val="a1"/>
    <w:link w:val="2Char0"/>
    <w:uiPriority w:val="99"/>
    <w:unhideWhenUsed/>
    <w:qFormat/>
    <w:pPr>
      <w:spacing w:after="120" w:line="480" w:lineRule="auto"/>
    </w:pPr>
  </w:style>
  <w:style w:type="paragraph" w:styleId="24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d">
    <w:name w:val="Title"/>
    <w:basedOn w:val="a1"/>
    <w:next w:val="a1"/>
    <w:link w:val="Char4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e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0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1">
    <w:name w:val="Light Grid"/>
    <w:basedOn w:val="a3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0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2">
    <w:name w:val="Dark List"/>
    <w:basedOn w:val="a3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3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4">
    <w:name w:val="Colorful List"/>
    <w:basedOn w:val="a3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5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6">
    <w:name w:val="Strong"/>
    <w:basedOn w:val="a2"/>
    <w:uiPriority w:val="22"/>
    <w:qFormat/>
    <w:rPr>
      <w:b/>
      <w:bCs/>
    </w:rPr>
  </w:style>
  <w:style w:type="character" w:styleId="af7">
    <w:name w:val="Emphasis"/>
    <w:basedOn w:val="a2"/>
    <w:uiPriority w:val="20"/>
    <w:qFormat/>
    <w:rPr>
      <w:i/>
      <w:iCs/>
    </w:rPr>
  </w:style>
  <w:style w:type="character" w:customStyle="1" w:styleId="Char2">
    <w:name w:val="页眉 Char"/>
    <w:basedOn w:val="a2"/>
    <w:link w:val="aa"/>
    <w:uiPriority w:val="99"/>
    <w:qFormat/>
  </w:style>
  <w:style w:type="character" w:customStyle="1" w:styleId="Char1">
    <w:name w:val="页脚 Char"/>
    <w:basedOn w:val="a2"/>
    <w:link w:val="a9"/>
    <w:uiPriority w:val="99"/>
    <w:qFormat/>
  </w:style>
  <w:style w:type="paragraph" w:styleId="af8">
    <w:name w:val="No Spacing"/>
    <w:uiPriority w:val="1"/>
    <w:qFormat/>
    <w:rPr>
      <w:sz w:val="22"/>
      <w:szCs w:val="22"/>
      <w:lang w:eastAsia="en-US"/>
    </w:rPr>
  </w:style>
  <w:style w:type="character" w:customStyle="1" w:styleId="1Char">
    <w:name w:val="标题 1 Char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标题 2 Char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标题 3 Char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har4">
    <w:name w:val="标题 Char"/>
    <w:basedOn w:val="a2"/>
    <w:link w:val="ad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3">
    <w:name w:val="副标题 Char"/>
    <w:basedOn w:val="a2"/>
    <w:link w:val="a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9">
    <w:name w:val="List Paragraph"/>
    <w:basedOn w:val="a1"/>
    <w:uiPriority w:val="34"/>
    <w:qFormat/>
    <w:pPr>
      <w:ind w:left="720"/>
      <w:contextualSpacing/>
    </w:pPr>
  </w:style>
  <w:style w:type="character" w:customStyle="1" w:styleId="Char0">
    <w:name w:val="正文文本 Char"/>
    <w:basedOn w:val="a2"/>
    <w:link w:val="a7"/>
    <w:uiPriority w:val="99"/>
    <w:qFormat/>
  </w:style>
  <w:style w:type="character" w:customStyle="1" w:styleId="2Char0">
    <w:name w:val="正文文本 2 Char"/>
    <w:basedOn w:val="a2"/>
    <w:link w:val="23"/>
    <w:uiPriority w:val="99"/>
    <w:qFormat/>
  </w:style>
  <w:style w:type="character" w:customStyle="1" w:styleId="3Char0">
    <w:name w:val="正文文本 3 Char"/>
    <w:basedOn w:val="a2"/>
    <w:link w:val="33"/>
    <w:uiPriority w:val="99"/>
    <w:qFormat/>
    <w:rPr>
      <w:sz w:val="16"/>
      <w:szCs w:val="16"/>
    </w:rPr>
  </w:style>
  <w:style w:type="character" w:customStyle="1" w:styleId="Char">
    <w:name w:val="宏文本 Char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a">
    <w:name w:val="Quote"/>
    <w:basedOn w:val="a1"/>
    <w:next w:val="a1"/>
    <w:link w:val="Char5"/>
    <w:uiPriority w:val="29"/>
    <w:qFormat/>
    <w:rPr>
      <w:i/>
      <w:iCs/>
      <w:color w:val="000000" w:themeColor="text1"/>
    </w:rPr>
  </w:style>
  <w:style w:type="character" w:customStyle="1" w:styleId="Char5">
    <w:name w:val="引用 Char"/>
    <w:basedOn w:val="a2"/>
    <w:link w:val="afa"/>
    <w:uiPriority w:val="29"/>
    <w:qFormat/>
    <w:rPr>
      <w:i/>
      <w:iCs/>
      <w:color w:val="000000" w:themeColor="text1"/>
    </w:rPr>
  </w:style>
  <w:style w:type="character" w:customStyle="1" w:styleId="4Char">
    <w:name w:val="标题 4 Char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标题 5 Char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Char">
    <w:name w:val="标题 6 Char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Char">
    <w:name w:val="标题 7 Char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标题 8 Char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标题 9 Char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b">
    <w:name w:val="Intense Quote"/>
    <w:basedOn w:val="a1"/>
    <w:next w:val="a1"/>
    <w:link w:val="Char6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明显引用 Char"/>
    <w:basedOn w:val="a2"/>
    <w:link w:val="afb"/>
    <w:uiPriority w:val="30"/>
    <w:qFormat/>
    <w:rPr>
      <w:b/>
      <w:bCs/>
      <w:i/>
      <w:iCs/>
      <w:color w:val="4F81BD" w:themeColor="accent1"/>
    </w:rPr>
  </w:style>
  <w:style w:type="character" w:customStyle="1" w:styleId="13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4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5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6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7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toa heading" w:semiHidden="1"/>
    <w:lsdException w:name="List" w:qFormat="1"/>
    <w:lsdException w:name="List 4" w:semiHidden="1"/>
    <w:lsdException w:name="List 5" w:semiHidden="1"/>
    <w:lsdException w:name="List Bullet 4" w:semiHidden="1"/>
    <w:lsdException w:name="List Bullet 5" w:semiHidden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/>
    <w:lsdException w:name="Body Text Indent" w:semiHidden="1"/>
    <w:lsdException w:name="List Continue 2" w:qFormat="1"/>
    <w:lsdException w:name="List Continue 3" w:qFormat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qFormat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iPriority="59" w:unhideWhenUsed="0" w:qFormat="1"/>
    <w:lsdException w:name="Table Theme" w:semiHidden="1"/>
    <w:lsdException w:name="Placeholder Text" w:semiHidden="1"/>
    <w:lsdException w:name="No Spacing" w:uiPriority="1" w:unhideWhenUsed="0" w:qFormat="1"/>
    <w:lsdException w:name="Light Shading" w:uiPriority="60" w:unhideWhenUsed="0" w:qFormat="1"/>
    <w:lsdException w:name="Light List" w:uiPriority="61" w:unhideWhenUsed="0" w:qFormat="1"/>
    <w:lsdException w:name="Light Grid" w:uiPriority="62" w:unhideWhenUsed="0"/>
    <w:lsdException w:name="Medium Shading 1" w:uiPriority="63" w:unhideWhenUsed="0" w:qFormat="1"/>
    <w:lsdException w:name="Medium Shading 2" w:uiPriority="64" w:unhideWhenUsed="0" w:qFormat="1"/>
    <w:lsdException w:name="Medium List 1" w:uiPriority="65" w:unhideWhenUsed="0"/>
    <w:lsdException w:name="Medium List 2" w:uiPriority="66" w:unhideWhenUsed="0" w:qFormat="1"/>
    <w:lsdException w:name="Medium Grid 1" w:uiPriority="67" w:unhideWhenUsed="0" w:qFormat="1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 w:qFormat="1"/>
    <w:lsdException w:name="Colorful List" w:uiPriority="72" w:unhideWhenUsed="0" w:qFormat="1"/>
    <w:lsdException w:name="Colorful Grid" w:uiPriority="73" w:unhideWhenUsed="0" w:qFormat="1"/>
    <w:lsdException w:name="Light Shading Accent 1" w:uiPriority="60" w:unhideWhenUsed="0" w:qFormat="1"/>
    <w:lsdException w:name="Light List Accent 1" w:uiPriority="61" w:unhideWhenUsed="0"/>
    <w:lsdException w:name="Light Grid Accent 1" w:uiPriority="62" w:unhideWhenUsed="0" w:qFormat="1"/>
    <w:lsdException w:name="Medium Shading 1 Accent 1" w:uiPriority="63" w:unhideWhenUsed="0" w:qFormat="1"/>
    <w:lsdException w:name="Medium Shading 2 Accent 1" w:uiPriority="64" w:unhideWhenUsed="0"/>
    <w:lsdException w:name="Medium List 1 Accent 1" w:uiPriority="65" w:unhideWhenUsed="0" w:qFormat="1"/>
    <w:lsdException w:name="Revision" w:semiHidden="1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iPriority="66" w:unhideWhenUsed="0" w:qFormat="1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 w:qFormat="1"/>
    <w:lsdException w:name="Colorful Shading Accent 1" w:uiPriority="71" w:unhideWhenUsed="0" w:qFormat="1"/>
    <w:lsdException w:name="Colorful List Accent 1" w:uiPriority="72" w:unhideWhenUsed="0" w:qFormat="1"/>
    <w:lsdException w:name="Colorful Grid Accent 1" w:uiPriority="73" w:unhideWhenUsed="0" w:qFormat="1"/>
    <w:lsdException w:name="Light Shading Accent 2" w:uiPriority="60" w:unhideWhenUsed="0"/>
    <w:lsdException w:name="Light List Accent 2" w:uiPriority="61" w:unhideWhenUsed="0" w:qFormat="1"/>
    <w:lsdException w:name="Light Grid Accent 2" w:uiPriority="62" w:unhideWhenUsed="0" w:qFormat="1"/>
    <w:lsdException w:name="Medium Shading 1 Accent 2" w:uiPriority="63" w:unhideWhenUsed="0"/>
    <w:lsdException w:name="Medium Shading 2 Accent 2" w:uiPriority="64" w:unhideWhenUsed="0" w:qFormat="1"/>
    <w:lsdException w:name="Medium List 1 Accent 2" w:uiPriority="65" w:unhideWhenUsed="0" w:qFormat="1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 w:qFormat="1"/>
    <w:lsdException w:name="Colorful Shading Accent 2" w:uiPriority="71" w:unhideWhenUsed="0" w:qFormat="1"/>
    <w:lsdException w:name="Colorful List Accent 2" w:uiPriority="72" w:unhideWhenUsed="0" w:qFormat="1"/>
    <w:lsdException w:name="Colorful Grid Accent 2" w:uiPriority="73" w:unhideWhenUsed="0" w:qFormat="1"/>
    <w:lsdException w:name="Light Shading Accent 3" w:uiPriority="60" w:unhideWhenUsed="0" w:qFormat="1"/>
    <w:lsdException w:name="Light List Accent 3" w:uiPriority="61" w:unhideWhenUsed="0" w:qFormat="1"/>
    <w:lsdException w:name="Light Grid Accent 3" w:uiPriority="62" w:unhideWhenUsed="0" w:qFormat="1"/>
    <w:lsdException w:name="Medium Shading 1 Accent 3" w:uiPriority="63" w:unhideWhenUsed="0" w:qFormat="1"/>
    <w:lsdException w:name="Medium Shading 2 Accent 3" w:uiPriority="64" w:unhideWhenUsed="0" w:qFormat="1"/>
    <w:lsdException w:name="Medium List 1 Accent 3" w:uiPriority="65" w:unhideWhenUsed="0"/>
    <w:lsdException w:name="Medium List 2 Accent 3" w:uiPriority="66" w:unhideWhenUsed="0" w:qFormat="1"/>
    <w:lsdException w:name="Medium Grid 1 Accent 3" w:uiPriority="67" w:unhideWhenUsed="0"/>
    <w:lsdException w:name="Medium Grid 2 Accent 3" w:uiPriority="68" w:unhideWhenUsed="0" w:qFormat="1"/>
    <w:lsdException w:name="Medium Grid 3 Accent 3" w:uiPriority="69" w:unhideWhenUsed="0"/>
    <w:lsdException w:name="Dark List Accent 3" w:uiPriority="70" w:unhideWhenUsed="0" w:qFormat="1"/>
    <w:lsdException w:name="Colorful Shading Accent 3" w:uiPriority="71" w:unhideWhenUsed="0" w:qFormat="1"/>
    <w:lsdException w:name="Colorful List Accent 3" w:uiPriority="72" w:unhideWhenUsed="0" w:qFormat="1"/>
    <w:lsdException w:name="Colorful Grid Accent 3" w:uiPriority="73" w:unhideWhenUsed="0" w:qFormat="1"/>
    <w:lsdException w:name="Light Shading Accent 4" w:uiPriority="60" w:unhideWhenUsed="0" w:qFormat="1"/>
    <w:lsdException w:name="Light List Accent 4" w:uiPriority="61" w:unhideWhenUsed="0"/>
    <w:lsdException w:name="Light Grid Accent 4" w:uiPriority="62" w:unhideWhenUsed="0" w:qFormat="1"/>
    <w:lsdException w:name="Medium Shading 1 Accent 4" w:uiPriority="63" w:unhideWhenUsed="0" w:qFormat="1"/>
    <w:lsdException w:name="Medium Shading 2 Accent 4" w:uiPriority="64" w:unhideWhenUsed="0"/>
    <w:lsdException w:name="Medium List 1 Accent 4" w:uiPriority="65" w:unhideWhenUsed="0" w:qFormat="1"/>
    <w:lsdException w:name="Medium List 2 Accent 4" w:uiPriority="66" w:unhideWhenUsed="0" w:qFormat="1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 w:qFormat="1"/>
    <w:lsdException w:name="Colorful Shading Accent 4" w:uiPriority="71" w:unhideWhenUsed="0" w:qFormat="1"/>
    <w:lsdException w:name="Colorful List Accent 4" w:uiPriority="72" w:unhideWhenUsed="0" w:qFormat="1"/>
    <w:lsdException w:name="Colorful Grid Accent 4" w:uiPriority="73" w:unhideWhenUsed="0" w:qFormat="1"/>
    <w:lsdException w:name="Light Shading Accent 5" w:uiPriority="60" w:unhideWhenUsed="0"/>
    <w:lsdException w:name="Light List Accent 5" w:uiPriority="61" w:unhideWhenUsed="0" w:qFormat="1"/>
    <w:lsdException w:name="Light Grid Accent 5" w:uiPriority="62" w:unhideWhenUsed="0" w:qFormat="1"/>
    <w:lsdException w:name="Medium Shading 1 Accent 5" w:uiPriority="63" w:unhideWhenUsed="0"/>
    <w:lsdException w:name="Medium Shading 2 Accent 5" w:uiPriority="64" w:unhideWhenUsed="0" w:qFormat="1"/>
    <w:lsdException w:name="Medium List 1 Accent 5" w:uiPriority="65" w:unhideWhenUsed="0" w:qFormat="1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 w:qFormat="1"/>
    <w:lsdException w:name="Colorful Shading Accent 5" w:uiPriority="71" w:unhideWhenUsed="0" w:qFormat="1"/>
    <w:lsdException w:name="Colorful List Accent 5" w:uiPriority="72" w:unhideWhenUsed="0" w:qFormat="1"/>
    <w:lsdException w:name="Colorful Grid Accent 5" w:uiPriority="73" w:unhideWhenUsed="0" w:qFormat="1"/>
    <w:lsdException w:name="Light Shading Accent 6" w:uiPriority="60" w:unhideWhenUsed="0" w:qFormat="1"/>
    <w:lsdException w:name="Light List Accent 6" w:uiPriority="61" w:unhideWhenUsed="0" w:qFormat="1"/>
    <w:lsdException w:name="Light Grid Accent 6" w:uiPriority="62" w:unhideWhenUsed="0"/>
    <w:lsdException w:name="Medium Shading 1 Accent 6" w:uiPriority="63" w:unhideWhenUsed="0" w:qFormat="1"/>
    <w:lsdException w:name="Medium Shading 2 Accent 6" w:uiPriority="64" w:unhideWhenUsed="0" w:qFormat="1"/>
    <w:lsdException w:name="Medium List 1 Accent 6" w:uiPriority="65" w:unhideWhenUsed="0"/>
    <w:lsdException w:name="Medium List 2 Accent 6" w:uiPriority="66" w:unhideWhenUsed="0" w:qFormat="1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 w:qFormat="1"/>
    <w:lsdException w:name="Colorful Shading Accent 6" w:uiPriority="71" w:unhideWhenUsed="0" w:qFormat="1"/>
    <w:lsdException w:name="Colorful List Accent 6" w:uiPriority="72" w:unhideWhenUsed="0" w:qFormat="1"/>
    <w:lsdException w:name="Colorful Grid Accent 6" w:uiPriority="73" w:unhideWhenUsed="0" w:qFormat="1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1">
    <w:name w:val="Normal"/>
    <w:qFormat/>
    <w:pPr>
      <w:spacing w:after="200" w:line="276" w:lineRule="auto"/>
    </w:pPr>
    <w:rPr>
      <w:rFonts w:ascii="宋体" w:hAnsi="宋体"/>
      <w:sz w:val="24"/>
      <w:szCs w:val="22"/>
      <w:lang w:eastAsia="en-US"/>
    </w:rPr>
  </w:style>
  <w:style w:type="paragraph" w:styleId="1">
    <w:name w:val="heading 1"/>
    <w:basedOn w:val="a1"/>
    <w:next w:val="a1"/>
    <w:link w:val="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Char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2">
    <w:name w:val="List 3"/>
    <w:basedOn w:val="a1"/>
    <w:uiPriority w:val="99"/>
    <w:unhideWhenUsed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pPr>
      <w:numPr>
        <w:numId w:val="2"/>
      </w:numPr>
      <w:contextualSpacing/>
    </w:pPr>
  </w:style>
  <w:style w:type="paragraph" w:styleId="a6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pPr>
      <w:numPr>
        <w:numId w:val="3"/>
      </w:numPr>
      <w:contextualSpacing/>
    </w:pPr>
  </w:style>
  <w:style w:type="paragraph" w:styleId="33">
    <w:name w:val="Body Text 3"/>
    <w:basedOn w:val="a1"/>
    <w:link w:val="3Char0"/>
    <w:uiPriority w:val="99"/>
    <w:unhideWhenUsed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pPr>
      <w:numPr>
        <w:numId w:val="4"/>
      </w:numPr>
      <w:contextualSpacing/>
    </w:pPr>
  </w:style>
  <w:style w:type="paragraph" w:styleId="a7">
    <w:name w:val="Body Text"/>
    <w:basedOn w:val="a1"/>
    <w:link w:val="Char0"/>
    <w:uiPriority w:val="99"/>
    <w:unhideWhenUsed/>
    <w:pPr>
      <w:spacing w:after="120"/>
    </w:pPr>
  </w:style>
  <w:style w:type="paragraph" w:styleId="3">
    <w:name w:val="List Number 3"/>
    <w:basedOn w:val="a1"/>
    <w:uiPriority w:val="99"/>
    <w:unhideWhenUsed/>
    <w:pPr>
      <w:numPr>
        <w:numId w:val="5"/>
      </w:numPr>
      <w:contextualSpacing/>
    </w:pPr>
  </w:style>
  <w:style w:type="paragraph" w:styleId="22">
    <w:name w:val="List 2"/>
    <w:basedOn w:val="a1"/>
    <w:uiPriority w:val="99"/>
    <w:unhideWhenUsed/>
    <w:pPr>
      <w:ind w:left="720" w:hanging="360"/>
      <w:contextualSpacing/>
    </w:pPr>
  </w:style>
  <w:style w:type="paragraph" w:styleId="a8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pPr>
      <w:numPr>
        <w:numId w:val="6"/>
      </w:numPr>
      <w:contextualSpacing/>
    </w:pPr>
  </w:style>
  <w:style w:type="paragraph" w:styleId="a9">
    <w:name w:val="footer"/>
    <w:basedOn w:val="a1"/>
    <w:link w:val="Char1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a">
    <w:name w:val="header"/>
    <w:basedOn w:val="a1"/>
    <w:link w:val="Char2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b">
    <w:name w:val="Subtitle"/>
    <w:basedOn w:val="a1"/>
    <w:next w:val="a1"/>
    <w:link w:val="Char3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ac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3">
    <w:name w:val="Body Text 2"/>
    <w:basedOn w:val="a1"/>
    <w:link w:val="2Char0"/>
    <w:uiPriority w:val="99"/>
    <w:unhideWhenUsed/>
    <w:qFormat/>
    <w:pPr>
      <w:spacing w:after="120" w:line="480" w:lineRule="auto"/>
    </w:pPr>
  </w:style>
  <w:style w:type="paragraph" w:styleId="24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d">
    <w:name w:val="Title"/>
    <w:basedOn w:val="a1"/>
    <w:next w:val="a1"/>
    <w:link w:val="Char4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e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0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1">
    <w:name w:val="Light Grid"/>
    <w:basedOn w:val="a3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0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2">
    <w:name w:val="Dark List"/>
    <w:basedOn w:val="a3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3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4">
    <w:name w:val="Colorful List"/>
    <w:basedOn w:val="a3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5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6">
    <w:name w:val="Strong"/>
    <w:basedOn w:val="a2"/>
    <w:uiPriority w:val="22"/>
    <w:qFormat/>
    <w:rPr>
      <w:b/>
      <w:bCs/>
    </w:rPr>
  </w:style>
  <w:style w:type="character" w:styleId="af7">
    <w:name w:val="Emphasis"/>
    <w:basedOn w:val="a2"/>
    <w:uiPriority w:val="20"/>
    <w:qFormat/>
    <w:rPr>
      <w:i/>
      <w:iCs/>
    </w:rPr>
  </w:style>
  <w:style w:type="character" w:customStyle="1" w:styleId="Char2">
    <w:name w:val="页眉 Char"/>
    <w:basedOn w:val="a2"/>
    <w:link w:val="aa"/>
    <w:uiPriority w:val="99"/>
    <w:qFormat/>
  </w:style>
  <w:style w:type="character" w:customStyle="1" w:styleId="Char1">
    <w:name w:val="页脚 Char"/>
    <w:basedOn w:val="a2"/>
    <w:link w:val="a9"/>
    <w:uiPriority w:val="99"/>
    <w:qFormat/>
  </w:style>
  <w:style w:type="paragraph" w:styleId="af8">
    <w:name w:val="No Spacing"/>
    <w:uiPriority w:val="1"/>
    <w:qFormat/>
    <w:rPr>
      <w:sz w:val="22"/>
      <w:szCs w:val="22"/>
      <w:lang w:eastAsia="en-US"/>
    </w:rPr>
  </w:style>
  <w:style w:type="character" w:customStyle="1" w:styleId="1Char">
    <w:name w:val="标题 1 Char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标题 2 Char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标题 3 Char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har4">
    <w:name w:val="标题 Char"/>
    <w:basedOn w:val="a2"/>
    <w:link w:val="ad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3">
    <w:name w:val="副标题 Char"/>
    <w:basedOn w:val="a2"/>
    <w:link w:val="a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9">
    <w:name w:val="List Paragraph"/>
    <w:basedOn w:val="a1"/>
    <w:uiPriority w:val="34"/>
    <w:qFormat/>
    <w:pPr>
      <w:ind w:left="720"/>
      <w:contextualSpacing/>
    </w:pPr>
  </w:style>
  <w:style w:type="character" w:customStyle="1" w:styleId="Char0">
    <w:name w:val="正文文本 Char"/>
    <w:basedOn w:val="a2"/>
    <w:link w:val="a7"/>
    <w:uiPriority w:val="99"/>
    <w:qFormat/>
  </w:style>
  <w:style w:type="character" w:customStyle="1" w:styleId="2Char0">
    <w:name w:val="正文文本 2 Char"/>
    <w:basedOn w:val="a2"/>
    <w:link w:val="23"/>
    <w:uiPriority w:val="99"/>
    <w:qFormat/>
  </w:style>
  <w:style w:type="character" w:customStyle="1" w:styleId="3Char0">
    <w:name w:val="正文文本 3 Char"/>
    <w:basedOn w:val="a2"/>
    <w:link w:val="33"/>
    <w:uiPriority w:val="99"/>
    <w:qFormat/>
    <w:rPr>
      <w:sz w:val="16"/>
      <w:szCs w:val="16"/>
    </w:rPr>
  </w:style>
  <w:style w:type="character" w:customStyle="1" w:styleId="Char">
    <w:name w:val="宏文本 Char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a">
    <w:name w:val="Quote"/>
    <w:basedOn w:val="a1"/>
    <w:next w:val="a1"/>
    <w:link w:val="Char5"/>
    <w:uiPriority w:val="29"/>
    <w:qFormat/>
    <w:rPr>
      <w:i/>
      <w:iCs/>
      <w:color w:val="000000" w:themeColor="text1"/>
    </w:rPr>
  </w:style>
  <w:style w:type="character" w:customStyle="1" w:styleId="Char5">
    <w:name w:val="引用 Char"/>
    <w:basedOn w:val="a2"/>
    <w:link w:val="afa"/>
    <w:uiPriority w:val="29"/>
    <w:qFormat/>
    <w:rPr>
      <w:i/>
      <w:iCs/>
      <w:color w:val="000000" w:themeColor="text1"/>
    </w:rPr>
  </w:style>
  <w:style w:type="character" w:customStyle="1" w:styleId="4Char">
    <w:name w:val="标题 4 Char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标题 5 Char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Char">
    <w:name w:val="标题 6 Char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Char">
    <w:name w:val="标题 7 Char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标题 8 Char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标题 9 Char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b">
    <w:name w:val="Intense Quote"/>
    <w:basedOn w:val="a1"/>
    <w:next w:val="a1"/>
    <w:link w:val="Char6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明显引用 Char"/>
    <w:basedOn w:val="a2"/>
    <w:link w:val="afb"/>
    <w:uiPriority w:val="30"/>
    <w:qFormat/>
    <w:rPr>
      <w:b/>
      <w:bCs/>
      <w:i/>
      <w:iCs/>
      <w:color w:val="4F81BD" w:themeColor="accent1"/>
    </w:rPr>
  </w:style>
  <w:style w:type="character" w:customStyle="1" w:styleId="13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4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5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6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7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22ECA4-5F24-44BB-B42F-CC9E5580A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1005</Words>
  <Characters>2888</Characters>
  <Application>Microsoft Office Word</Application>
  <DocSecurity>4</DocSecurity>
  <Lines>24</Lines>
  <Paragraphs>7</Paragraphs>
  <ScaleCrop>false</ScaleCrop>
  <Company/>
  <LinksUpToDate>false</LinksUpToDate>
  <CharactersWithSpaces>3886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cai</cp:lastModifiedBy>
  <cp:revision>2</cp:revision>
  <dcterms:created xsi:type="dcterms:W3CDTF">2026-11-02T09:48:00Z</dcterms:created>
  <dcterms:modified xsi:type="dcterms:W3CDTF">2026-11-02T09:48:00Z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eyJoZGlkIjoiMTQ4MzE0NTlhYzI4NThkZDUwODJlMWVmYzYwNTNlMGUiLCJ1c2VySWQiOiI1NTcyOTI1MzQifQ==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4A7B345FFC9F41E09201052BC2BDBF22_12</vt:lpwstr>
  </property>
</Properties>
</file>